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7460AD" w14:textId="666EE3CA" w:rsidR="008A7EFF" w:rsidRDefault="001D05E1" w:rsidP="00A46FC0">
      <w:pPr>
        <w:pStyle w:val="Betreff-TSV"/>
        <w:spacing w:before="3120"/>
      </w:pPr>
      <w:bookmarkStart w:id="0" w:name="_GoBack"/>
      <w:bookmarkEnd w:id="0"/>
      <w:r>
        <w:rPr>
          <w:noProof/>
        </w:rPr>
        <mc:AlternateContent>
          <mc:Choice Requires="wps">
            <w:drawing>
              <wp:anchor distT="0" distB="0" distL="114300" distR="114300" simplePos="0" relativeHeight="251663872" behindDoc="0" locked="1" layoutInCell="1" allowOverlap="1" wp14:anchorId="261DA921" wp14:editId="7B6DE294">
                <wp:simplePos x="0" y="0"/>
                <wp:positionH relativeFrom="page">
                  <wp:posOffset>900430</wp:posOffset>
                </wp:positionH>
                <wp:positionV relativeFrom="page">
                  <wp:posOffset>1908175</wp:posOffset>
                </wp:positionV>
                <wp:extent cx="3060000" cy="1440000"/>
                <wp:effectExtent l="0" t="0" r="7620" b="8255"/>
                <wp:wrapNone/>
                <wp:docPr id="18" name="Textfeld 18"/>
                <wp:cNvGraphicFramePr/>
                <a:graphic xmlns:a="http://schemas.openxmlformats.org/drawingml/2006/main">
                  <a:graphicData uri="http://schemas.microsoft.com/office/word/2010/wordprocessingShape">
                    <wps:wsp>
                      <wps:cNvSpPr txBox="1"/>
                      <wps:spPr>
                        <a:xfrm>
                          <a:off x="0" y="0"/>
                          <a:ext cx="3060000" cy="1440000"/>
                        </a:xfrm>
                        <a:prstGeom prst="rect">
                          <a:avLst/>
                        </a:prstGeom>
                        <a:noFill/>
                        <a:ln w="6350">
                          <a:noFill/>
                        </a:ln>
                      </wps:spPr>
                      <wps:txbx>
                        <w:txbxContent>
                          <w:p w14:paraId="37BDE51F" w14:textId="662C79B3" w:rsidR="001D05E1" w:rsidRDefault="001D05E1" w:rsidP="001D05E1">
                            <w:pPr>
                              <w:pStyle w:val="FlietextTSV"/>
                            </w:pPr>
                            <w:r>
                              <w:t>Frau</w:t>
                            </w:r>
                          </w:p>
                          <w:p w14:paraId="5345ABE8" w14:textId="394EB999" w:rsidR="001D05E1" w:rsidRDefault="001D05E1" w:rsidP="001D05E1">
                            <w:pPr>
                              <w:pStyle w:val="FlietextTSV"/>
                            </w:pPr>
                            <w:r>
                              <w:t>Marion Musterfrau</w:t>
                            </w:r>
                          </w:p>
                          <w:p w14:paraId="1C32FF45" w14:textId="472F9575" w:rsidR="001D05E1" w:rsidRDefault="001D05E1" w:rsidP="001D05E1">
                            <w:pPr>
                              <w:pStyle w:val="FlietextTSV"/>
                            </w:pPr>
                            <w:r>
                              <w:t>Musterfraustraße 123</w:t>
                            </w:r>
                          </w:p>
                          <w:p w14:paraId="07857E2D" w14:textId="63CB28C2" w:rsidR="001D05E1" w:rsidRDefault="001D05E1" w:rsidP="001D05E1">
                            <w:pPr>
                              <w:pStyle w:val="FlietextTSV"/>
                            </w:pPr>
                            <w:r>
                              <w:t>13245 Musterhausen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1DA921" id="_x0000_t202" coordsize="21600,21600" o:spt="202" path="m,l,21600r21600,l21600,xe">
                <v:stroke joinstyle="miter"/>
                <v:path gradientshapeok="t" o:connecttype="rect"/>
              </v:shapetype>
              <v:shape id="Textfeld 18" o:spid="_x0000_s1026" type="#_x0000_t202" style="position:absolute;margin-left:70.9pt;margin-top:150.25pt;width:240.95pt;height:113.4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" filled="f" stroked="f" strokeweight=".5pt">
                <v:textbox inset="0,0,0,0">
                  <w:txbxContent>
                    <w:p w14:paraId="37BDE51F" w14:textId="662C79B3" w:rsidR="001D05E1" w:rsidRDefault="001D05E1" w:rsidP="001D05E1">
                      <w:pPr>
                        <w:pStyle w:val="FlietextTSV"/>
                      </w:pPr>
                      <w:r>
                        <w:t>Frau</w:t>
                      </w:r>
                    </w:p>
                    <w:p w14:paraId="5345ABE8" w14:textId="394EB999" w:rsidR="001D05E1" w:rsidRDefault="001D05E1" w:rsidP="001D05E1">
                      <w:pPr>
                        <w:pStyle w:val="FlietextTSV"/>
                      </w:pPr>
                      <w:r>
                        <w:t>Marion Musterfrau</w:t>
                      </w:r>
                    </w:p>
                    <w:p w14:paraId="1C32FF45" w14:textId="472F9575" w:rsidR="001D05E1" w:rsidRDefault="001D05E1" w:rsidP="001D05E1">
                      <w:pPr>
                        <w:pStyle w:val="FlietextTSV"/>
                      </w:pPr>
                      <w:r>
                        <w:t>Musterfraustraße 123</w:t>
                      </w:r>
                    </w:p>
                    <w:p w14:paraId="07857E2D" w14:textId="63CB28C2" w:rsidR="001D05E1" w:rsidRDefault="001D05E1" w:rsidP="001D05E1">
                      <w:pPr>
                        <w:pStyle w:val="FlietextTSV"/>
                      </w:pPr>
                      <w:r>
                        <w:t>13245 Musterhausen</w:t>
                      </w:r>
                    </w:p>
                  </w:txbxContent>
                </v:textbox>
                <w10:wrap anchorx="page" anchory="page"/>
                <w10:anchorlock/>
              </v:shape>
            </w:pict>
          </mc:Fallback>
        </mc:AlternateContent>
      </w:r>
      <w:r w:rsidR="008A7EFF">
        <w:rPr>
          <w:noProof/>
        </w:rPr>
        <mc:AlternateContent>
          <mc:Choice Requires="wps">
            <w:drawing>
              <wp:anchor distT="0" distB="0" distL="114300" distR="114300" simplePos="0" relativeHeight="251660800" behindDoc="1" locked="1" layoutInCell="1" allowOverlap="1" wp14:anchorId="622DCF68" wp14:editId="619ED86F">
                <wp:simplePos x="0" y="0"/>
                <wp:positionH relativeFrom="rightMargin">
                  <wp:posOffset>-598709</wp:posOffset>
                </wp:positionH>
                <wp:positionV relativeFrom="page">
                  <wp:posOffset>1620785</wp:posOffset>
                </wp:positionV>
                <wp:extent cx="2037600" cy="2880000"/>
                <wp:effectExtent l="0" t="0" r="1270" b="0"/>
                <wp:wrapNone/>
                <wp:docPr id="6" name="Textfeld 6"/>
                <wp:cNvGraphicFramePr/>
                <a:graphic xmlns:a="http://schemas.openxmlformats.org/drawingml/2006/main">
                  <a:graphicData uri="http://schemas.microsoft.com/office/word/2010/wordprocessingShape">
                    <wps:wsp>
                      <wps:cNvSpPr txBox="1"/>
                      <wps:spPr>
                        <a:xfrm>
                          <a:off x="0" y="0"/>
                          <a:ext cx="2037600" cy="2880000"/>
                        </a:xfrm>
                        <a:prstGeom prst="rect">
                          <a:avLst/>
                        </a:prstGeom>
                        <a:solidFill>
                          <a:schemeClr val="lt1"/>
                        </a:solidFill>
                        <a:ln w="6350">
                          <a:noFill/>
                        </a:ln>
                      </wps:spPr>
                      <wps:txbx>
                        <w:txbxContent>
                          <w:p w14:paraId="0AAE4689" w14:textId="08811D0B" w:rsidR="008A7EFF" w:rsidRPr="008A7EFF" w:rsidRDefault="008A7EFF" w:rsidP="00980845">
                            <w:pPr>
                              <w:pStyle w:val="Kontaktdaten"/>
                            </w:pPr>
                            <w:r w:rsidRPr="008A7EFF">
                              <w:t>Max Mustermann</w:t>
                            </w:r>
                          </w:p>
                          <w:p w14:paraId="47C92FC6" w14:textId="5DF91186" w:rsidR="008A7EFF" w:rsidRPr="008A7EFF" w:rsidRDefault="008A7EFF" w:rsidP="00980845">
                            <w:pPr>
                              <w:pStyle w:val="Kontaktdaten"/>
                            </w:pPr>
                            <w:r w:rsidRPr="008A7EFF">
                              <w:t>Kommunikation &amp; Marketing</w:t>
                            </w:r>
                          </w:p>
                          <w:p w14:paraId="372220D7" w14:textId="3352A5CF" w:rsidR="008A7EFF" w:rsidRPr="008A7EFF" w:rsidRDefault="008A7EFF" w:rsidP="00980845">
                            <w:pPr>
                              <w:pStyle w:val="Kontaktdaten"/>
                            </w:pPr>
                          </w:p>
                          <w:p w14:paraId="04AFB78A" w14:textId="7284E29C" w:rsidR="008A7EFF" w:rsidRPr="008A7EFF" w:rsidRDefault="008A7EFF" w:rsidP="00980845">
                            <w:pPr>
                              <w:pStyle w:val="Kontaktdaten"/>
                            </w:pPr>
                            <w:r w:rsidRPr="008A7EFF">
                              <w:t>Tannenbergstraße 57</w:t>
                            </w:r>
                          </w:p>
                          <w:p w14:paraId="6EF67660" w14:textId="0182A584" w:rsidR="008A7EFF" w:rsidRPr="008A7EFF" w:rsidRDefault="008A7EFF" w:rsidP="00980845">
                            <w:pPr>
                              <w:pStyle w:val="Kontaktdaten"/>
                            </w:pPr>
                            <w:r w:rsidRPr="008A7EFF">
                              <w:t>51373 Leverkusen</w:t>
                            </w:r>
                          </w:p>
                          <w:p w14:paraId="0C147772" w14:textId="083716A0" w:rsidR="008A7EFF" w:rsidRPr="008A7EFF" w:rsidRDefault="008A7EFF" w:rsidP="00980845">
                            <w:pPr>
                              <w:pStyle w:val="Kontaktdaten"/>
                            </w:pPr>
                          </w:p>
                          <w:p w14:paraId="446BBEAC" w14:textId="5942E40E" w:rsidR="008A7EFF" w:rsidRDefault="008A7EFF" w:rsidP="00980845">
                            <w:pPr>
                              <w:pStyle w:val="Kontaktdaten"/>
                            </w:pPr>
                            <w:r>
                              <w:t>m</w:t>
                            </w:r>
                            <w:r w:rsidRPr="008A7EFF">
                              <w:t>ax.mustermann@tsvbayer04.de</w:t>
                            </w:r>
                          </w:p>
                          <w:p w14:paraId="7633CAF8" w14:textId="3BFE7CC9" w:rsidR="00776393" w:rsidRDefault="00776393" w:rsidP="00980845">
                            <w:pPr>
                              <w:pStyle w:val="Kontaktdaten"/>
                            </w:pPr>
                          </w:p>
                          <w:p w14:paraId="2D060C0E" w14:textId="46501DF7" w:rsidR="00776393" w:rsidRDefault="00776393" w:rsidP="00980845">
                            <w:pPr>
                              <w:pStyle w:val="Kontaktdaten"/>
                            </w:pPr>
                            <w:r>
                              <w:t>Telefon: 0214 86800-51</w:t>
                            </w:r>
                          </w:p>
                          <w:p w14:paraId="0A9A799B" w14:textId="00B09D8F" w:rsidR="00776393" w:rsidRDefault="00776393" w:rsidP="00980845">
                            <w:pPr>
                              <w:pStyle w:val="Kontaktdaten"/>
                            </w:pPr>
                            <w:r>
                              <w:t>Telefax: 0214 86800-51</w:t>
                            </w:r>
                          </w:p>
                          <w:p w14:paraId="12992901" w14:textId="18C6CBBB" w:rsidR="00776393" w:rsidRDefault="00776393" w:rsidP="00980845">
                            <w:pPr>
                              <w:pStyle w:val="Kontaktdaten"/>
                            </w:pPr>
                          </w:p>
                          <w:p w14:paraId="4B4E35A4" w14:textId="11FD3548" w:rsidR="00736B4D" w:rsidRDefault="00776393" w:rsidP="00980845">
                            <w:pPr>
                              <w:pStyle w:val="Kontaktdaten"/>
                            </w:pPr>
                            <w:r>
                              <w:t>www.tsvbayer04.de</w:t>
                            </w:r>
                          </w:p>
                          <w:p w14:paraId="5FC4B28C" w14:textId="1A8FC8B6" w:rsidR="00776393" w:rsidRDefault="00736B4D" w:rsidP="00980845">
                            <w:pPr>
                              <w:pStyle w:val="Kontaktdaten"/>
                            </w:pPr>
                            <w:r w:rsidRPr="00736B4D">
                              <w:rPr>
                                <w:noProof/>
                                <w:position w:val="-3"/>
                              </w:rPr>
                              <w:drawing>
                                <wp:inline distT="0" distB="0" distL="0" distR="0" wp14:anchorId="37B83216" wp14:editId="7F127ADB">
                                  <wp:extent cx="90000" cy="90000"/>
                                  <wp:effectExtent l="0" t="0" r="5715" b="5715"/>
                                  <wp:docPr id="17" name="Grafik 17" descr="Ein Bild, das Objek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_Logo_CMYK-C_Blue.png"/>
                                          <pic:cNvPicPr/>
                                        </pic:nvPicPr>
                                        <pic:blipFill>
                                          <a:blip r:embed="rId8">
                                            <a:extLst>
                                              <a:ext uri="{28A0092B-C50C-407E-A947-70E740481C1C}">
                                                <a14:useLocalDpi xmlns:a14="http://schemas.microsoft.com/office/drawing/2010/main" val="0"/>
                                              </a:ext>
                                            </a:extLst>
                                          </a:blip>
                                          <a:stretch>
                                            <a:fillRect/>
                                          </a:stretch>
                                        </pic:blipFill>
                                        <pic:spPr>
                                          <a:xfrm>
                                            <a:off x="0" y="0"/>
                                            <a:ext cx="90000" cy="90000"/>
                                          </a:xfrm>
                                          <a:prstGeom prst="rect">
                                            <a:avLst/>
                                          </a:prstGeom>
                                        </pic:spPr>
                                      </pic:pic>
                                    </a:graphicData>
                                  </a:graphic>
                                </wp:inline>
                              </w:drawing>
                            </w:r>
                            <w:r>
                              <w:t>/tsvbayer04</w:t>
                            </w:r>
                          </w:p>
                          <w:p w14:paraId="1E8679AA" w14:textId="307A2C09" w:rsidR="00F83B17" w:rsidRPr="00F83B17" w:rsidRDefault="002C58CA" w:rsidP="00980845">
                            <w:pPr>
                              <w:pStyle w:val="Kontaktdaten"/>
                            </w:pPr>
                            <w:r>
                              <w:rPr>
                                <w:bCs w:val="0"/>
                                <w:noProof/>
                                <w:position w:val="-5"/>
                              </w:rPr>
                              <w:drawing>
                                <wp:inline distT="0" distB="0" distL="0" distR="0" wp14:anchorId="457DE9AC" wp14:editId="28827974">
                                  <wp:extent cx="133350" cy="13335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133350" cy="133350"/>
                                          </a:xfrm>
                                          <a:prstGeom prst="rect">
                                            <a:avLst/>
                                          </a:prstGeom>
                                          <a:noFill/>
                                          <a:ln>
                                            <a:noFill/>
                                          </a:ln>
                                        </pic:spPr>
                                      </pic:pic>
                                    </a:graphicData>
                                  </a:graphic>
                                </wp:inline>
                              </w:drawing>
                            </w:r>
                            <w:r w:rsidR="00776393">
                              <w:t>/tsvbayer04_</w:t>
                            </w:r>
                            <w:r w:rsidR="00776393" w:rsidRPr="00F83B17">
                              <w:t>official</w:t>
                            </w:r>
                          </w:p>
                          <w:p w14:paraId="27F62F46" w14:textId="712E8595" w:rsidR="00F83B17" w:rsidRPr="00F83B17" w:rsidRDefault="00246C02" w:rsidP="00980845">
                            <w:pPr>
                              <w:pStyle w:val="Kontaktdaten"/>
                            </w:pPr>
                            <w:r>
                              <w:softHyphen/>
                            </w:r>
                            <w:r>
                              <w:softHyphen/>
                            </w:r>
                          </w:p>
                          <w:p w14:paraId="3F9CC884" w14:textId="6C6596D3" w:rsidR="00F83B17" w:rsidRDefault="00F83B17" w:rsidP="00980845">
                            <w:pPr>
                              <w:pStyle w:val="Kontaktdaten"/>
                            </w:pPr>
                          </w:p>
                          <w:p w14:paraId="1825D069" w14:textId="4EAA0A9A" w:rsidR="00F83B17" w:rsidRPr="00F83B17" w:rsidRDefault="00F83B17" w:rsidP="00980845">
                            <w:pPr>
                              <w:pStyle w:val="Kontaktdaten"/>
                            </w:pPr>
                          </w:p>
                          <w:p w14:paraId="361774A7" w14:textId="77777777" w:rsidR="00F83B17" w:rsidRPr="00F83B17" w:rsidRDefault="00F83B17" w:rsidP="00980845">
                            <w:pPr>
                              <w:pStyle w:val="Kontaktdaten"/>
                            </w:pPr>
                          </w:p>
                          <w:p w14:paraId="3758CB56" w14:textId="3F04B267" w:rsidR="00F83B17" w:rsidRPr="00F83B17" w:rsidRDefault="00EE212F" w:rsidP="00F83B17">
                            <w:pPr>
                              <w:pStyle w:val="Kontaktdaten"/>
                            </w:pPr>
                            <w:r>
                              <w:t>9. September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DCF68" id="Textfeld 6" o:spid="_x0000_s1027" type="#_x0000_t202" style="position:absolute;margin-left:-47.15pt;margin-top:127.6pt;width:160.45pt;height:226.75pt;z-index:-2516556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" fillcolor="white [3201]" stroked="f" strokeweight=".5pt">
                <v:textbox inset="0,0,0,0">
                  <w:txbxContent>
                    <w:p w14:paraId="0AAE4689" w14:textId="08811D0B" w:rsidR="008A7EFF" w:rsidRPr="008A7EFF" w:rsidRDefault="008A7EFF" w:rsidP="00980845">
                      <w:pPr>
                        <w:pStyle w:val="Kontaktdaten"/>
                      </w:pPr>
                      <w:r w:rsidRPr="008A7EFF">
                        <w:t>Max Mustermann</w:t>
                      </w:r>
                    </w:p>
                    <w:p w14:paraId="47C92FC6" w14:textId="5DF91186" w:rsidR="008A7EFF" w:rsidRPr="008A7EFF" w:rsidRDefault="008A7EFF" w:rsidP="00980845">
                      <w:pPr>
                        <w:pStyle w:val="Kontaktdaten"/>
                      </w:pPr>
                      <w:r w:rsidRPr="008A7EFF">
                        <w:t>Kommunikation &amp; Marketing</w:t>
                      </w:r>
                    </w:p>
                    <w:p w14:paraId="372220D7" w14:textId="3352A5CF" w:rsidR="008A7EFF" w:rsidRPr="008A7EFF" w:rsidRDefault="008A7EFF" w:rsidP="00980845">
                      <w:pPr>
                        <w:pStyle w:val="Kontaktdaten"/>
                      </w:pPr>
                    </w:p>
                    <w:p w14:paraId="04AFB78A" w14:textId="7284E29C" w:rsidR="008A7EFF" w:rsidRPr="008A7EFF" w:rsidRDefault="008A7EFF" w:rsidP="00980845">
                      <w:pPr>
                        <w:pStyle w:val="Kontaktdaten"/>
                      </w:pPr>
                      <w:r w:rsidRPr="008A7EFF">
                        <w:t>Tannenbergstraße 57</w:t>
                      </w:r>
                    </w:p>
                    <w:p w14:paraId="6EF67660" w14:textId="0182A584" w:rsidR="008A7EFF" w:rsidRPr="008A7EFF" w:rsidRDefault="008A7EFF" w:rsidP="00980845">
                      <w:pPr>
                        <w:pStyle w:val="Kontaktdaten"/>
                      </w:pPr>
                      <w:r w:rsidRPr="008A7EFF">
                        <w:t>51373 Leverkusen</w:t>
                      </w:r>
                    </w:p>
                    <w:p w14:paraId="0C147772" w14:textId="083716A0" w:rsidR="008A7EFF" w:rsidRPr="008A7EFF" w:rsidRDefault="008A7EFF" w:rsidP="00980845">
                      <w:pPr>
                        <w:pStyle w:val="Kontaktdaten"/>
                      </w:pPr>
                    </w:p>
                    <w:p w14:paraId="446BBEAC" w14:textId="5942E40E" w:rsidR="008A7EFF" w:rsidRDefault="008A7EFF" w:rsidP="00980845">
                      <w:pPr>
                        <w:pStyle w:val="Kontaktdaten"/>
                      </w:pPr>
                      <w:r>
                        <w:t>m</w:t>
                      </w:r>
                      <w:r w:rsidRPr="008A7EFF">
                        <w:t>ax.mustermann@tsvbayer04.de</w:t>
                      </w:r>
                    </w:p>
                    <w:p w14:paraId="7633CAF8" w14:textId="3BFE7CC9" w:rsidR="00776393" w:rsidRDefault="00776393" w:rsidP="00980845">
                      <w:pPr>
                        <w:pStyle w:val="Kontaktdaten"/>
                      </w:pPr>
                    </w:p>
                    <w:p w14:paraId="2D060C0E" w14:textId="46501DF7" w:rsidR="00776393" w:rsidRDefault="00776393" w:rsidP="00980845">
                      <w:pPr>
                        <w:pStyle w:val="Kontaktdaten"/>
                      </w:pPr>
                      <w:r>
                        <w:t>Telefon: 0214 86800-51</w:t>
                      </w:r>
                    </w:p>
                    <w:p w14:paraId="0A9A799B" w14:textId="00B09D8F" w:rsidR="00776393" w:rsidRDefault="00776393" w:rsidP="00980845">
                      <w:pPr>
                        <w:pStyle w:val="Kontaktdaten"/>
                      </w:pPr>
                      <w:r>
                        <w:t>Telefax: 0214 86800-51</w:t>
                      </w:r>
                    </w:p>
                    <w:p w14:paraId="12992901" w14:textId="18C6CBBB" w:rsidR="00776393" w:rsidRDefault="00776393" w:rsidP="00980845">
                      <w:pPr>
                        <w:pStyle w:val="Kontaktdaten"/>
                      </w:pPr>
                    </w:p>
                    <w:p w14:paraId="4B4E35A4" w14:textId="11FD3548" w:rsidR="00736B4D" w:rsidRDefault="00776393" w:rsidP="00980845">
                      <w:pPr>
                        <w:pStyle w:val="Kontaktdaten"/>
                      </w:pPr>
                      <w:r>
                        <w:t>www.tsvbayer04.de</w:t>
                      </w:r>
                    </w:p>
                    <w:p w14:paraId="5FC4B28C" w14:textId="1A8FC8B6" w:rsidR="00776393" w:rsidRDefault="00736B4D" w:rsidP="00980845">
                      <w:pPr>
                        <w:pStyle w:val="Kontaktdaten"/>
                      </w:pPr>
                      <w:r w:rsidRPr="00736B4D">
                        <w:rPr>
                          <w:noProof/>
                          <w:position w:val="-3"/>
                        </w:rPr>
                        <w:drawing>
                          <wp:inline distT="0" distB="0" distL="0" distR="0" wp14:anchorId="37B83216" wp14:editId="7F127ADB">
                            <wp:extent cx="90000" cy="90000"/>
                            <wp:effectExtent l="0" t="0" r="5715" b="5715"/>
                            <wp:docPr id="17" name="Grafik 17" descr="Ein Bild, das Objek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_Logo_CMYK-C_Blue.png"/>
                                    <pic:cNvPicPr/>
                                  </pic:nvPicPr>
                                  <pic:blipFill>
                                    <a:blip r:embed="rId8">
                                      <a:extLst>
                                        <a:ext uri="{28A0092B-C50C-407E-A947-70E740481C1C}">
                                          <a14:useLocalDpi xmlns:a14="http://schemas.microsoft.com/office/drawing/2010/main" val="0"/>
                                        </a:ext>
                                      </a:extLst>
                                    </a:blip>
                                    <a:stretch>
                                      <a:fillRect/>
                                    </a:stretch>
                                  </pic:blipFill>
                                  <pic:spPr>
                                    <a:xfrm>
                                      <a:off x="0" y="0"/>
                                      <a:ext cx="90000" cy="90000"/>
                                    </a:xfrm>
                                    <a:prstGeom prst="rect">
                                      <a:avLst/>
                                    </a:prstGeom>
                                  </pic:spPr>
                                </pic:pic>
                              </a:graphicData>
                            </a:graphic>
                          </wp:inline>
                        </w:drawing>
                      </w:r>
                      <w:r>
                        <w:t>/tsvbayer04</w:t>
                      </w:r>
                    </w:p>
                    <w:p w14:paraId="1E8679AA" w14:textId="307A2C09" w:rsidR="00F83B17" w:rsidRPr="00F83B17" w:rsidRDefault="002C58CA" w:rsidP="00980845">
                      <w:pPr>
                        <w:pStyle w:val="Kontaktdaten"/>
                      </w:pPr>
                      <w:r>
                        <w:rPr>
                          <w:bCs w:val="0"/>
                          <w:noProof/>
                          <w:position w:val="-5"/>
                        </w:rPr>
                        <w:drawing>
                          <wp:inline distT="0" distB="0" distL="0" distR="0" wp14:anchorId="457DE9AC" wp14:editId="28827974">
                            <wp:extent cx="133350" cy="13335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133350" cy="133350"/>
                                    </a:xfrm>
                                    <a:prstGeom prst="rect">
                                      <a:avLst/>
                                    </a:prstGeom>
                                    <a:noFill/>
                                    <a:ln>
                                      <a:noFill/>
                                    </a:ln>
                                  </pic:spPr>
                                </pic:pic>
                              </a:graphicData>
                            </a:graphic>
                          </wp:inline>
                        </w:drawing>
                      </w:r>
                      <w:r w:rsidR="00776393">
                        <w:t>/tsvbayer04_</w:t>
                      </w:r>
                      <w:r w:rsidR="00776393" w:rsidRPr="00F83B17">
                        <w:t>official</w:t>
                      </w:r>
                    </w:p>
                    <w:p w14:paraId="27F62F46" w14:textId="712E8595" w:rsidR="00F83B17" w:rsidRPr="00F83B17" w:rsidRDefault="00246C02" w:rsidP="00980845">
                      <w:pPr>
                        <w:pStyle w:val="Kontaktdaten"/>
                      </w:pPr>
                      <w:r>
                        <w:softHyphen/>
                      </w:r>
                      <w:r>
                        <w:softHyphen/>
                      </w:r>
                    </w:p>
                    <w:p w14:paraId="3F9CC884" w14:textId="6C6596D3" w:rsidR="00F83B17" w:rsidRDefault="00F83B17" w:rsidP="00980845">
                      <w:pPr>
                        <w:pStyle w:val="Kontaktdaten"/>
                      </w:pPr>
                    </w:p>
                    <w:p w14:paraId="1825D069" w14:textId="4EAA0A9A" w:rsidR="00F83B17" w:rsidRPr="00F83B17" w:rsidRDefault="00F83B17" w:rsidP="00980845">
                      <w:pPr>
                        <w:pStyle w:val="Kontaktdaten"/>
                      </w:pPr>
                    </w:p>
                    <w:p w14:paraId="361774A7" w14:textId="77777777" w:rsidR="00F83B17" w:rsidRPr="00F83B17" w:rsidRDefault="00F83B17" w:rsidP="00980845">
                      <w:pPr>
                        <w:pStyle w:val="Kontaktdaten"/>
                      </w:pPr>
                    </w:p>
                    <w:p w14:paraId="3758CB56" w14:textId="3F04B267" w:rsidR="00F83B17" w:rsidRPr="00F83B17" w:rsidRDefault="00EE212F" w:rsidP="00F83B17">
                      <w:pPr>
                        <w:pStyle w:val="Kontaktdaten"/>
                      </w:pPr>
                      <w:r>
                        <w:t>9. September 2019</w:t>
                      </w:r>
                    </w:p>
                  </w:txbxContent>
                </v:textbox>
                <w10:wrap anchorx="margin" anchory="page"/>
                <w10:anchorlock/>
              </v:shape>
            </w:pict>
          </mc:Fallback>
        </mc:AlternateContent>
      </w:r>
      <w:r w:rsidR="0077339B" w:rsidRPr="007628E7">
        <w:t>Mustervorlage mit Betreffzeile</w:t>
      </w:r>
      <w:r w:rsidR="007C7300" w:rsidRPr="007628E7">
        <w:t xml:space="preserve"> </w:t>
      </w:r>
    </w:p>
    <w:p w14:paraId="19C344AC" w14:textId="732E3141" w:rsidR="008A7EFF" w:rsidRDefault="008A7EFF" w:rsidP="008A7EFF">
      <w:pPr>
        <w:pStyle w:val="Betreff-TSV"/>
      </w:pPr>
    </w:p>
    <w:p w14:paraId="4E248259" w14:textId="77777777" w:rsidR="008A7EFF" w:rsidRDefault="008A7EFF" w:rsidP="008A7EFF">
      <w:pPr>
        <w:pStyle w:val="Betreff-TSV"/>
      </w:pPr>
    </w:p>
    <w:p w14:paraId="5B43084F" w14:textId="485229BE" w:rsidR="004902FD" w:rsidRDefault="004902FD" w:rsidP="008A7EFF">
      <w:pPr>
        <w:pStyle w:val="FlietextTSV"/>
      </w:pPr>
      <w:r w:rsidRPr="007C7300">
        <w:t>Sehr geehrte Damen und Herren,</w:t>
      </w:r>
    </w:p>
    <w:p w14:paraId="13183B76" w14:textId="77777777" w:rsidR="00246C02" w:rsidRPr="008A7EFF" w:rsidRDefault="00246C02" w:rsidP="008A7EFF">
      <w:pPr>
        <w:pStyle w:val="FlietextTSV"/>
      </w:pPr>
    </w:p>
    <w:p w14:paraId="35A2AF05" w14:textId="77777777" w:rsidR="004902FD" w:rsidRPr="007C7300" w:rsidRDefault="004902FD" w:rsidP="007628E7">
      <w:pPr>
        <w:pStyle w:val="FlietextTSV"/>
      </w:pPr>
      <w:r w:rsidRPr="007C7300">
        <w:t>Taspe vere et imus, soluptaepere nostrumquiat ut omniandit am fugit mi, cus, sum et harunt.</w:t>
      </w:r>
    </w:p>
    <w:p w14:paraId="3D211102" w14:textId="77777777" w:rsidR="004902FD" w:rsidRPr="007C7300" w:rsidRDefault="004902FD" w:rsidP="007628E7">
      <w:pPr>
        <w:pStyle w:val="FlietextTSV"/>
      </w:pPr>
      <w:r w:rsidRPr="007C7300">
        <w:t>Rum nimus estio. Te alitate proria duntiorro magnis as mod ea imus, quiaspi cipsum audi volorerion reicium ra vellab ium consequas accab in eiuriam eici ullaborro officia erroreraepel ipiciat ma nemollese nonsecaerum aut hiciis eos nullore hendam, ea non poresti blandio te.</w:t>
      </w:r>
    </w:p>
    <w:p w14:paraId="38964A6D" w14:textId="0ADB742C" w:rsidR="004902FD" w:rsidRDefault="004902FD" w:rsidP="007628E7">
      <w:pPr>
        <w:pStyle w:val="FlietextTSV"/>
        <w:rPr>
          <w:lang w:val="en-US"/>
        </w:rPr>
      </w:pPr>
      <w:r w:rsidRPr="007C7300">
        <w:rPr>
          <w:lang w:val="en-US"/>
        </w:rPr>
        <w:t>Everia in consequam ad quatur sum re esedita cusaerit am digenimpor mi, volent re inverio. Itatur magnis maio ipsam, accum ut mollameni invellenimin et volorestio. Tum fugitat. Nam eliquam aut assitata dolecer uptatem con pratenienet erepro minum faciditatum exerepu dipsapiet erite cullatquia qui dolut harum recto dolore nullacest voloribus etur antinis accus, officip sapicatiscia sitis mos erae. Aquid qui atectin cus et haruntium nihic to berro volori culpa sentem ium harchit atquid magniet qui omnias de nest offictis nosandion repedist que cume por moditio cum delic tem aut eossimenit quo officil liscit odis demquam quaeriam cullaci mporataturi inus adit re porit inihiliqui tem sitat quuntintia velectur?</w:t>
      </w:r>
    </w:p>
    <w:p w14:paraId="200465DF" w14:textId="63C4E417" w:rsidR="00246C02" w:rsidRDefault="00246C02" w:rsidP="007628E7">
      <w:pPr>
        <w:pStyle w:val="FlietextTSV"/>
        <w:rPr>
          <w:lang w:val="en-US"/>
        </w:rPr>
      </w:pPr>
    </w:p>
    <w:p w14:paraId="2D717EF4" w14:textId="77777777" w:rsidR="00246C02" w:rsidRPr="007C7300" w:rsidRDefault="00246C02" w:rsidP="00246C02">
      <w:pPr>
        <w:pStyle w:val="FlietextTSV"/>
      </w:pPr>
      <w:r w:rsidRPr="007C7300">
        <w:t>Taspe vere et imus, soluptaepere nostrumquiat ut omniandit am fugit mi, cus, sum et harunt.</w:t>
      </w:r>
    </w:p>
    <w:p w14:paraId="762018CD" w14:textId="77777777" w:rsidR="00246C02" w:rsidRPr="007C7300" w:rsidRDefault="00246C02" w:rsidP="00246C02">
      <w:pPr>
        <w:pStyle w:val="FlietextTSV"/>
      </w:pPr>
      <w:r w:rsidRPr="007C7300">
        <w:t>Rum nimus estio. Te alitate proria duntiorro magnis as mod ea imus, quiaspi cipsum audi volorerion reicium ra vellab ium consequas accab in eiuriam eici ullaborro officia erroreraepel ipiciat ma nemollese nonsecaerum aut hiciis eos nullore hendam, ea non poresti blandio te.</w:t>
      </w:r>
    </w:p>
    <w:p w14:paraId="07005B4C" w14:textId="5C860CDA" w:rsidR="00246C02" w:rsidRPr="007C7300" w:rsidRDefault="00246C02" w:rsidP="008C632F">
      <w:pPr>
        <w:pStyle w:val="FlietextTSV"/>
        <w:rPr>
          <w:lang w:val="en-US"/>
        </w:rPr>
      </w:pPr>
      <w:r w:rsidRPr="007C7300">
        <w:rPr>
          <w:lang w:val="en-US"/>
        </w:rPr>
        <w:t xml:space="preserve">Everia in consequam ad quatur sum re esedita cusaerit am digenimpor mi, volent re inverio. Itatur magnis maio ipsam, accum ut mollameni invellenimin et volorestio. Tum fugitat. Nam eliquam aut assitata dolecer uptatem con pratenienet erepro minum faciditatum exerepu </w:t>
      </w:r>
    </w:p>
    <w:p w14:paraId="5C7AD124" w14:textId="1629511B" w:rsidR="00C2382A" w:rsidRDefault="00C2382A" w:rsidP="007628E7">
      <w:pPr>
        <w:pStyle w:val="FlietextTSV"/>
        <w:rPr>
          <w:lang w:val="en-US"/>
        </w:rPr>
      </w:pPr>
    </w:p>
    <w:p w14:paraId="4374164D" w14:textId="77777777" w:rsidR="00007DBD" w:rsidRPr="007C7300" w:rsidRDefault="00007DBD" w:rsidP="00007DBD">
      <w:pPr>
        <w:pStyle w:val="FlietextTSV"/>
      </w:pPr>
      <w:r w:rsidRPr="007C7300">
        <w:t>Taspe vere et imus, soluptaepere nostrumquiat ut omniandit am fugit mi, cus, sum et harunt.</w:t>
      </w:r>
    </w:p>
    <w:p w14:paraId="57887285" w14:textId="77777777" w:rsidR="00007DBD" w:rsidRPr="007C7300" w:rsidRDefault="00007DBD" w:rsidP="00007DBD">
      <w:pPr>
        <w:pStyle w:val="FlietextTSV"/>
      </w:pPr>
      <w:r w:rsidRPr="007C7300">
        <w:t>Rum nimus estio. Te alitate proria duntiorro magnis as mod ea imus, quiaspi cipsum audi volorerion reicium ra vellab ium consequas accab in eiuriam eici ullaborro officia erroreraepel ipiciat ma nemollese nonsecaerum aut hiciis eos nullore hendam, ea non poresti blandio te.</w:t>
      </w:r>
    </w:p>
    <w:p w14:paraId="289E3D65" w14:textId="77777777" w:rsidR="00007DBD" w:rsidRPr="007C7300" w:rsidRDefault="00007DBD" w:rsidP="00007DBD">
      <w:pPr>
        <w:pStyle w:val="FlietextTSV"/>
        <w:rPr>
          <w:lang w:val="en-US"/>
        </w:rPr>
      </w:pPr>
      <w:r w:rsidRPr="007C7300">
        <w:rPr>
          <w:lang w:val="en-US"/>
        </w:rPr>
        <w:t xml:space="preserve">Everia in consequam ad quatur sum re esedita cusaerit am digenimpor mi, volent re inverio. Itatur magnis maio ipsam, accum ut mollameni invellenimin et volorestio. Tum fugitat. Nam eliquam aut assitata dolecer uptatem con pratenienet erepro minum faciditatum exerepu </w:t>
      </w:r>
    </w:p>
    <w:p w14:paraId="59A626CE" w14:textId="77777777" w:rsidR="00007DBD" w:rsidRPr="007C7300" w:rsidRDefault="00007DBD" w:rsidP="00007DBD">
      <w:pPr>
        <w:pStyle w:val="FlietextTSV"/>
      </w:pPr>
      <w:r w:rsidRPr="007C7300">
        <w:lastRenderedPageBreak/>
        <w:t>Taspe vere et imus, soluptaepere nostrumquiat ut omniandit am fugit mi, cus, sum et harunt.</w:t>
      </w:r>
    </w:p>
    <w:p w14:paraId="562B81E1" w14:textId="77777777" w:rsidR="00007DBD" w:rsidRPr="007C7300" w:rsidRDefault="00007DBD" w:rsidP="00007DBD">
      <w:pPr>
        <w:pStyle w:val="FlietextTSV"/>
      </w:pPr>
      <w:r w:rsidRPr="007C7300">
        <w:t>Rum nimus estio. Te alitate proria duntiorro magnis as mod ea imus, quiaspi cipsum audi volorerion reicium ra vellab ium consequas accab in eiuriam eici ullaborro officia erroreraepel ipiciat ma nemollese nonsecaerum aut hiciis eos nullore hendam, ea non poresti blandio te.</w:t>
      </w:r>
    </w:p>
    <w:p w14:paraId="5E2274CB" w14:textId="77777777" w:rsidR="00007DBD" w:rsidRPr="007C7300" w:rsidRDefault="00007DBD" w:rsidP="00007DBD">
      <w:pPr>
        <w:pStyle w:val="FlietextTSV"/>
        <w:rPr>
          <w:lang w:val="en-US"/>
        </w:rPr>
      </w:pPr>
      <w:r w:rsidRPr="007C7300">
        <w:rPr>
          <w:lang w:val="en-US"/>
        </w:rPr>
        <w:t xml:space="preserve">Everia in consequam ad quatur sum re esedita cusaerit am digenimpor mi, volent re inverio. Itatur magnis maio ipsam, accum ut mollameni invellenimin et volorestio. Tum fugitat. Nam eliquam aut assitata dolecer uptatem con pratenienet erepro minum faciditatum exerepu </w:t>
      </w:r>
    </w:p>
    <w:p w14:paraId="6AE78AB3" w14:textId="77777777" w:rsidR="00007DBD" w:rsidRPr="007C7300" w:rsidRDefault="00007DBD" w:rsidP="00007DBD">
      <w:pPr>
        <w:pStyle w:val="FlietextTSV"/>
      </w:pPr>
      <w:r w:rsidRPr="007C7300">
        <w:t>Taspe vere et imus, soluptaepere nostrumquiat ut omniandit am fugit mi, cus, sum et harunt.</w:t>
      </w:r>
    </w:p>
    <w:p w14:paraId="4FC0F800" w14:textId="77777777" w:rsidR="00007DBD" w:rsidRPr="007C7300" w:rsidRDefault="00007DBD" w:rsidP="00007DBD">
      <w:pPr>
        <w:pStyle w:val="FlietextTSV"/>
      </w:pPr>
      <w:r w:rsidRPr="007C7300">
        <w:t>Rum nimus estio. Te alitate proria duntiorro magnis as mod ea imus, quiaspi cipsum audi volorerion reicium ra vellab ium consequas accab in eiuriam eici ullaborro officia erroreraepel ipiciat ma nemollese nonsecaerum aut hiciis eos nullore hendam, ea non poresti blandio te.</w:t>
      </w:r>
    </w:p>
    <w:p w14:paraId="38F70552" w14:textId="77777777" w:rsidR="00007DBD" w:rsidRPr="007C7300" w:rsidRDefault="00007DBD" w:rsidP="00007DBD">
      <w:pPr>
        <w:pStyle w:val="FlietextTSV"/>
        <w:rPr>
          <w:lang w:val="en-US"/>
        </w:rPr>
      </w:pPr>
      <w:r w:rsidRPr="007C7300">
        <w:rPr>
          <w:lang w:val="en-US"/>
        </w:rPr>
        <w:t xml:space="preserve">Everia in consequam ad quatur sum re esedita cusaerit am digenimpor mi, volent re inverio. Itatur magnis maio ipsam, accum ut mollameni invellenimin et volorestio. Tum fugitat. Nam eliquam aut assitata dolecer uptatem con pratenienet erepro minum faciditatum exerepu </w:t>
      </w:r>
    </w:p>
    <w:p w14:paraId="7793F526" w14:textId="77777777" w:rsidR="00007DBD" w:rsidRPr="007C7300" w:rsidRDefault="00007DBD" w:rsidP="00007DBD">
      <w:pPr>
        <w:pStyle w:val="FlietextTSV"/>
      </w:pPr>
      <w:r w:rsidRPr="007C7300">
        <w:t>Taspe vere et imus, soluptaepere nostrumquiat ut omniandit am fugit mi, cus, sum et harunt.</w:t>
      </w:r>
    </w:p>
    <w:p w14:paraId="0230B542" w14:textId="77777777" w:rsidR="00007DBD" w:rsidRPr="007C7300" w:rsidRDefault="00007DBD" w:rsidP="00007DBD">
      <w:pPr>
        <w:pStyle w:val="FlietextTSV"/>
      </w:pPr>
      <w:r w:rsidRPr="007C7300">
        <w:t>Rum nimus estio. Te alitate proria duntiorro magnis as mod ea imus, quiaspi cipsum audi volorerion reicium ra vellab ium consequas accab in eiuriam eici ullaborro officia erroreraepel ipiciat ma nemollese nonsecaerum aut hiciis eos nullore hendam, ea non poresti blandio te.</w:t>
      </w:r>
    </w:p>
    <w:p w14:paraId="21A66199" w14:textId="77777777" w:rsidR="00007DBD" w:rsidRPr="007C7300" w:rsidRDefault="00007DBD" w:rsidP="00007DBD">
      <w:pPr>
        <w:pStyle w:val="FlietextTSV"/>
        <w:rPr>
          <w:lang w:val="en-US"/>
        </w:rPr>
      </w:pPr>
      <w:r w:rsidRPr="007C7300">
        <w:rPr>
          <w:lang w:val="en-US"/>
        </w:rPr>
        <w:t xml:space="preserve">Everia in consequam ad quatur sum re esedita cusaerit am digenimpor mi, volent re inverio. Itatur magnis maio ipsam, accum ut mollameni invellenimin et volorestio. Tum fugitat. Nam eliquam aut assitata dolecer uptatem con pratenienet erepro minum faciditatum exerepu </w:t>
      </w:r>
    </w:p>
    <w:p w14:paraId="06FADC0A" w14:textId="77777777" w:rsidR="00007DBD" w:rsidRPr="007C7300" w:rsidRDefault="00007DBD" w:rsidP="00007DBD">
      <w:pPr>
        <w:pStyle w:val="FlietextTSV"/>
      </w:pPr>
      <w:r w:rsidRPr="007C7300">
        <w:t>Taspe vere et imus, soluptaepere nostrumquiat ut omniandit am fugit mi, cus, sum et harunt.</w:t>
      </w:r>
    </w:p>
    <w:p w14:paraId="60D8319D" w14:textId="77777777" w:rsidR="00007DBD" w:rsidRPr="007C7300" w:rsidRDefault="00007DBD" w:rsidP="00007DBD">
      <w:pPr>
        <w:pStyle w:val="FlietextTSV"/>
      </w:pPr>
      <w:r w:rsidRPr="007C7300">
        <w:t>Rum nimus estio. Te alitate proria duntiorro magnis as mod ea imus, quiaspi cipsum audi volorerion reicium ra vellab ium consequas accab in eiuriam eici ullaborro officia erroreraepel ipiciat ma nemollese nonsecaerum aut hiciis eos nullore hendam, ea non poresti blandio te.</w:t>
      </w:r>
    </w:p>
    <w:p w14:paraId="60F446E6" w14:textId="77777777" w:rsidR="00007DBD" w:rsidRPr="007C7300" w:rsidRDefault="00007DBD" w:rsidP="00007DBD">
      <w:pPr>
        <w:pStyle w:val="FlietextTSV"/>
        <w:rPr>
          <w:lang w:val="en-US"/>
        </w:rPr>
      </w:pPr>
      <w:r w:rsidRPr="007C7300">
        <w:rPr>
          <w:lang w:val="en-US"/>
        </w:rPr>
        <w:t xml:space="preserve">Everia in consequam ad quatur sum re esedita cusaerit am digenimpor mi, volent re inverio. Itatur magnis maio ipsam, accum ut mollameni invellenimin et volorestio. Tum fugitat. Nam eliquam aut assitata dolecer uptatem con pratenienet erepro minum faciditatum exerepu </w:t>
      </w:r>
    </w:p>
    <w:p w14:paraId="1650D0DB" w14:textId="77777777" w:rsidR="00007DBD" w:rsidRPr="007C7300" w:rsidRDefault="00007DBD" w:rsidP="00007DBD">
      <w:pPr>
        <w:pStyle w:val="FlietextTSV"/>
      </w:pPr>
      <w:r w:rsidRPr="007C7300">
        <w:t>Taspe vere et imus, soluptaepere nostrumquiat ut omniandit am fugit mi, cus, sum et harunt.</w:t>
      </w:r>
    </w:p>
    <w:p w14:paraId="3569193B" w14:textId="77777777" w:rsidR="00007DBD" w:rsidRPr="007C7300" w:rsidRDefault="00007DBD" w:rsidP="00007DBD">
      <w:pPr>
        <w:pStyle w:val="FlietextTSV"/>
      </w:pPr>
      <w:r w:rsidRPr="007C7300">
        <w:t>Rum nimus estio. Te alitate proria duntiorro magnis as mod ea imus, quiaspi cipsum audi volorerion reicium ra vellab ium consequas accab in eiuriam eici ullaborro officia erroreraepel ipiciat ma nemollese nonsecaerum aut hiciis eos nullore hendam, ea non poresti blandio te.</w:t>
      </w:r>
    </w:p>
    <w:p w14:paraId="1BF9C4B4" w14:textId="77777777" w:rsidR="00007DBD" w:rsidRPr="007C7300" w:rsidRDefault="00007DBD" w:rsidP="00007DBD">
      <w:pPr>
        <w:pStyle w:val="FlietextTSV"/>
        <w:rPr>
          <w:lang w:val="en-US"/>
        </w:rPr>
      </w:pPr>
      <w:r w:rsidRPr="007C7300">
        <w:rPr>
          <w:lang w:val="en-US"/>
        </w:rPr>
        <w:t xml:space="preserve">Everia in consequam ad quatur sum re esedita cusaerit am digenimpor mi, volent re inverio. Itatur magnis maio ipsam, accum ut mollameni invellenimin et volorestio. Tum fugitat. Nam eliquam aut assitata dolecer uptatem con pratenienet erepro minum faciditatum exerepu </w:t>
      </w:r>
    </w:p>
    <w:p w14:paraId="57FBDFD1" w14:textId="77777777" w:rsidR="00007DBD" w:rsidRPr="007C7300" w:rsidRDefault="00007DBD" w:rsidP="00007DBD">
      <w:pPr>
        <w:pStyle w:val="FlietextTSV"/>
      </w:pPr>
      <w:r w:rsidRPr="007C7300">
        <w:t>Taspe vere et imus, soluptaepere nostrumquiat ut omniandit am fugit mi, cus, sum et harunt.</w:t>
      </w:r>
    </w:p>
    <w:p w14:paraId="74C63821" w14:textId="77777777" w:rsidR="00007DBD" w:rsidRPr="007C7300" w:rsidRDefault="00007DBD" w:rsidP="00007DBD">
      <w:pPr>
        <w:pStyle w:val="FlietextTSV"/>
      </w:pPr>
      <w:r w:rsidRPr="007C7300">
        <w:t>Rum nimus estio. Te alitate proria duntiorro magnis as mod ea imus, quiaspi cipsum audi volorerion reicium ra vellab ium consequas accab in eiuriam eici ullaborro officia erroreraepel ipiciat ma nemollese nonsecaerum aut hiciis eos nullore hendam, ea non poresti blandio te.</w:t>
      </w:r>
    </w:p>
    <w:p w14:paraId="736436B5" w14:textId="77777777" w:rsidR="00007DBD" w:rsidRPr="007C7300" w:rsidRDefault="00007DBD" w:rsidP="00007DBD">
      <w:pPr>
        <w:pStyle w:val="FlietextTSV"/>
        <w:rPr>
          <w:lang w:val="en-US"/>
        </w:rPr>
      </w:pPr>
      <w:r w:rsidRPr="007C7300">
        <w:rPr>
          <w:lang w:val="en-US"/>
        </w:rPr>
        <w:t xml:space="preserve">Everia in consequam ad quatur sum re esedita cusaerit am digenimpor mi, volent re inverio. Itatur magnis maio ipsam, accum ut mollameni invellenimin et volorestio. Tum fugitat. Nam eliquam aut assitata dolecer uptatem con pratenienet erepro minum faciditatum exerepu </w:t>
      </w:r>
    </w:p>
    <w:p w14:paraId="6693AD2C" w14:textId="77777777" w:rsidR="00007DBD" w:rsidRPr="007C7300" w:rsidRDefault="00007DBD" w:rsidP="00007DBD">
      <w:pPr>
        <w:pStyle w:val="FlietextTSV"/>
      </w:pPr>
      <w:r w:rsidRPr="007C7300">
        <w:t>Taspe vere et imus, soluptaepere nostrumquiat ut omniandit am fugit mi, cus, sum et harunt.</w:t>
      </w:r>
    </w:p>
    <w:p w14:paraId="4A674EB8" w14:textId="77777777" w:rsidR="00007DBD" w:rsidRPr="007C7300" w:rsidRDefault="00007DBD" w:rsidP="00007DBD">
      <w:pPr>
        <w:pStyle w:val="FlietextTSV"/>
      </w:pPr>
      <w:r w:rsidRPr="007C7300">
        <w:lastRenderedPageBreak/>
        <w:t>Rum nimus estio. Te alitate proria duntiorro magnis as mod ea imus, quiaspi cipsum audi volorerion reicium ra vellab ium consequas accab in eiuriam eici ullaborro officia erroreraepel ipiciat ma nemollese nonsecaerum aut hiciis eos nullore hendam, ea non poresti blandio te.</w:t>
      </w:r>
    </w:p>
    <w:p w14:paraId="7843CB99" w14:textId="77777777" w:rsidR="00007DBD" w:rsidRPr="007C7300" w:rsidRDefault="00007DBD" w:rsidP="00007DBD">
      <w:pPr>
        <w:pStyle w:val="FlietextTSV"/>
        <w:rPr>
          <w:lang w:val="en-US"/>
        </w:rPr>
      </w:pPr>
      <w:r w:rsidRPr="007C7300">
        <w:rPr>
          <w:lang w:val="en-US"/>
        </w:rPr>
        <w:t xml:space="preserve">Everia in consequam ad quatur sum re esedita cusaerit am digenimpor mi, volent re inverio. Itatur magnis maio ipsam, accum ut mollameni invellenimin et volorestio. Tum fugitat. Nam eliquam aut assitata dolecer uptatem con pratenienet erepro minum faciditatum exerepu </w:t>
      </w:r>
    </w:p>
    <w:p w14:paraId="4A1930DB" w14:textId="77777777" w:rsidR="00007DBD" w:rsidRPr="007C7300" w:rsidRDefault="00007DBD" w:rsidP="007628E7">
      <w:pPr>
        <w:pStyle w:val="FlietextTSV"/>
        <w:rPr>
          <w:lang w:val="en-US"/>
        </w:rPr>
      </w:pPr>
    </w:p>
    <w:p w14:paraId="602EC00F" w14:textId="18A306E1" w:rsidR="004902FD" w:rsidRPr="007C7300" w:rsidRDefault="0061055C" w:rsidP="007628E7">
      <w:pPr>
        <w:pStyle w:val="FlietextTSV"/>
      </w:pPr>
      <w:r>
        <w:t>Sportlich</w:t>
      </w:r>
      <w:r w:rsidR="004902FD" w:rsidRPr="007C7300">
        <w:t>e Grüße</w:t>
      </w:r>
    </w:p>
    <w:p w14:paraId="7C8AECC4" w14:textId="77777777" w:rsidR="004902FD" w:rsidRPr="007C7300" w:rsidRDefault="004902FD" w:rsidP="007628E7">
      <w:pPr>
        <w:pStyle w:val="FlietextTSV"/>
      </w:pPr>
    </w:p>
    <w:p w14:paraId="78AA1BED" w14:textId="401DCF03" w:rsidR="005111BE" w:rsidRDefault="004902FD" w:rsidP="007628E7">
      <w:pPr>
        <w:pStyle w:val="FlietextTSV"/>
      </w:pPr>
      <w:r w:rsidRPr="007C7300">
        <w:t>Max Mustermann</w:t>
      </w:r>
    </w:p>
    <w:p w14:paraId="529B6C39" w14:textId="2F93A126" w:rsidR="00C84B67" w:rsidRDefault="00C84B67" w:rsidP="007628E7">
      <w:pPr>
        <w:pStyle w:val="FlietextTSV"/>
      </w:pPr>
    </w:p>
    <w:p w14:paraId="4D99EB7F" w14:textId="24EC45EC" w:rsidR="00C84B67" w:rsidRDefault="00C84B67" w:rsidP="007628E7">
      <w:pPr>
        <w:pStyle w:val="FlietextTSV"/>
      </w:pPr>
    </w:p>
    <w:p w14:paraId="5A14F446" w14:textId="70EC0ADA" w:rsidR="00C84B67" w:rsidRDefault="00C84B67" w:rsidP="007628E7">
      <w:pPr>
        <w:pStyle w:val="FlietextTSV"/>
      </w:pPr>
    </w:p>
    <w:p w14:paraId="2A693CD7" w14:textId="77777777" w:rsidR="00C84B67" w:rsidRPr="007C7300" w:rsidRDefault="00C84B67" w:rsidP="007628E7">
      <w:pPr>
        <w:pStyle w:val="FlietextTSV"/>
        <w:rPr>
          <w:lang w:val="en-US"/>
        </w:rPr>
      </w:pPr>
    </w:p>
    <w:sectPr w:rsidR="00C84B67" w:rsidRPr="007C7300" w:rsidSect="0029016E">
      <w:headerReference w:type="even" r:id="rId10"/>
      <w:headerReference w:type="default" r:id="rId11"/>
      <w:footerReference w:type="even" r:id="rId12"/>
      <w:footerReference w:type="default" r:id="rId13"/>
      <w:headerReference w:type="first" r:id="rId14"/>
      <w:footerReference w:type="first" r:id="rId15"/>
      <w:pgSz w:w="11906" w:h="16838" w:code="9"/>
      <w:pgMar w:top="3005" w:right="2835" w:bottom="1418" w:left="1418" w:header="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103EC3" w14:textId="77777777" w:rsidR="00C93197" w:rsidRDefault="00C93197" w:rsidP="004902FD">
      <w:pPr>
        <w:spacing w:after="0" w:line="240" w:lineRule="auto"/>
      </w:pPr>
      <w:r>
        <w:separator/>
      </w:r>
    </w:p>
  </w:endnote>
  <w:endnote w:type="continuationSeparator" w:id="0">
    <w:p w14:paraId="2DF82D7F" w14:textId="77777777" w:rsidR="00C93197" w:rsidRDefault="00C93197" w:rsidP="00490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Comfortaa">
    <w:panose1 w:val="00000500000000000000"/>
    <w:charset w:val="00"/>
    <w:family w:val="auto"/>
    <w:pitch w:val="variable"/>
    <w:sig w:usb0="20000287"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861B6" w14:textId="77777777" w:rsidR="00EE3C94" w:rsidRDefault="00EE3C9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4AF82" w14:textId="6F7DD04A" w:rsidR="00C2382A" w:rsidRDefault="00C2382A" w:rsidP="001D3B7C">
    <w:pPr>
      <w:pStyle w:val="SeitenzahlTSV"/>
    </w:pPr>
    <w:r>
      <w:t xml:space="preserve">Seite </w:t>
    </w:r>
    <w:sdt>
      <w:sdtPr>
        <w:id w:val="-1833673759"/>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204804"/>
      <w:docPartObj>
        <w:docPartGallery w:val="Page Numbers (Bottom of Page)"/>
        <w:docPartUnique/>
      </w:docPartObj>
    </w:sdtPr>
    <w:sdtEndPr>
      <w:rPr>
        <w:rFonts w:ascii="Comfortaa" w:hAnsi="Comfortaa"/>
      </w:rPr>
    </w:sdtEndPr>
    <w:sdtContent>
      <w:p w14:paraId="7457AADA" w14:textId="628019AC" w:rsidR="00246C02" w:rsidRPr="00246C02" w:rsidRDefault="00246C02" w:rsidP="00246C02">
        <w:pPr>
          <w:pStyle w:val="Kontaktdaten"/>
          <w:jc w:val="left"/>
          <w:rPr>
            <w:rFonts w:ascii="Comfortaa" w:hAnsi="Comfortaa"/>
          </w:rPr>
        </w:pPr>
        <w:r w:rsidRPr="00246C02">
          <w:rPr>
            <w:rFonts w:ascii="Comfortaa" w:hAnsi="Comfortaa"/>
          </w:rPr>
          <w:t xml:space="preserve">Seite </w:t>
        </w:r>
        <w:r w:rsidRPr="00246C02">
          <w:rPr>
            <w:rFonts w:ascii="Comfortaa" w:hAnsi="Comfortaa"/>
          </w:rPr>
          <w:fldChar w:fldCharType="begin"/>
        </w:r>
        <w:r w:rsidRPr="00246C02">
          <w:rPr>
            <w:rFonts w:ascii="Comfortaa" w:hAnsi="Comfortaa"/>
          </w:rPr>
          <w:instrText>PAGE   \* MERGEFORMAT</w:instrText>
        </w:r>
        <w:r w:rsidRPr="00246C02">
          <w:rPr>
            <w:rFonts w:ascii="Comfortaa" w:hAnsi="Comfortaa"/>
          </w:rPr>
          <w:fldChar w:fldCharType="separate"/>
        </w:r>
        <w:r w:rsidRPr="00246C02">
          <w:rPr>
            <w:rFonts w:ascii="Comfortaa" w:hAnsi="Comfortaa"/>
          </w:rPr>
          <w:t>2</w:t>
        </w:r>
        <w:r w:rsidRPr="00246C02">
          <w:rPr>
            <w:rFonts w:ascii="Comfortaa" w:hAnsi="Comfortaa"/>
          </w:rPr>
          <w:fldChar w:fldCharType="end"/>
        </w:r>
      </w:p>
    </w:sdtContent>
  </w:sdt>
  <w:p w14:paraId="6DE25FF1" w14:textId="77777777" w:rsidR="00246C02" w:rsidRDefault="00246C0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6E9B5" w14:textId="77777777" w:rsidR="00C93197" w:rsidRDefault="00C93197" w:rsidP="004902FD">
      <w:pPr>
        <w:spacing w:after="0" w:line="240" w:lineRule="auto"/>
      </w:pPr>
      <w:r>
        <w:separator/>
      </w:r>
    </w:p>
  </w:footnote>
  <w:footnote w:type="continuationSeparator" w:id="0">
    <w:p w14:paraId="13018793" w14:textId="77777777" w:rsidR="00C93197" w:rsidRDefault="00C93197" w:rsidP="004902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0A0E7" w14:textId="0B1F23C6" w:rsidR="00541495" w:rsidRDefault="002C58CA">
    <w:pPr>
      <w:pStyle w:val="Kopfzeile"/>
    </w:pPr>
    <w:r>
      <w:rPr>
        <w:noProof/>
      </w:rPr>
      <w:pict w14:anchorId="44AC2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82782" o:spid="_x0000_s6147" type="#_x0000_t75" style="position:absolute;margin-left:0;margin-top:0;width:595.2pt;height:841.9pt;z-index:-251658752;mso-position-horizontal:center;mso-position-horizontal-relative:margin;mso-position-vertical:center;mso-position-vertical-relative:margin" o:allowincell="f">
          <v:imagedata r:id="rId1" o:title="CorporateDesign_Briefpapier_A4 blank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A2FF6" w14:textId="4E6A8026" w:rsidR="005111BE" w:rsidRPr="00BB43C9" w:rsidRDefault="005111BE" w:rsidP="00BD46D6">
    <w:pPr>
      <w:rPr>
        <w:rFonts w:ascii="Arial" w:hAnsi="Arial" w:cs="Arial"/>
        <w:b/>
        <w:sz w:val="18"/>
        <w:szCs w:val="18"/>
      </w:rPr>
    </w:pPr>
  </w:p>
  <w:p w14:paraId="219EA39F" w14:textId="0E3908E8" w:rsidR="005111BE" w:rsidRPr="00367413" w:rsidRDefault="005111BE" w:rsidP="00BD46D6">
    <w:pPr>
      <w:spacing w:line="360" w:lineRule="auto"/>
      <w:ind w:left="540"/>
      <w:rPr>
        <w:rFonts w:ascii="Verdana" w:hAnsi="Verdana"/>
        <w:sz w:val="12"/>
        <w:szCs w:val="12"/>
      </w:rPr>
    </w:pPr>
  </w:p>
  <w:p w14:paraId="5DF7C788" w14:textId="36C57E42" w:rsidR="005111BE" w:rsidRPr="00367413" w:rsidRDefault="005111BE" w:rsidP="00BD46D6">
    <w:pPr>
      <w:ind w:left="540"/>
      <w:rPr>
        <w:rFonts w:ascii="Verdana" w:hAnsi="Verdana"/>
      </w:rPr>
    </w:pPr>
  </w:p>
  <w:p w14:paraId="05AE82CD" w14:textId="584F12BA" w:rsidR="005111BE" w:rsidRPr="00BD46D6" w:rsidRDefault="005111BE" w:rsidP="00BD46D6">
    <w:pPr>
      <w:pStyle w:val="Kopfzeile"/>
      <w:rPr>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1CD4B" w14:textId="4AE5012A" w:rsidR="005111BE" w:rsidRDefault="005111BE" w:rsidP="00AF7F82">
    <w:pPr>
      <w:pStyle w:val="Kopfzeile"/>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79.4pt;height:579.4pt;flip:x;visibility:visible;mso-wrap-style:square" o:bullet="t">
        <v:imagedata r:id="rId1" o:title=""/>
      </v:shape>
    </w:pict>
  </w:numPicBullet>
  <w:abstractNum w:abstractNumId="0" w15:restartNumberingAfterBreak="0">
    <w:nsid w:val="4FDD07BC"/>
    <w:multiLevelType w:val="hybridMultilevel"/>
    <w:tmpl w:val="C3D20924"/>
    <w:lvl w:ilvl="0" w:tplc="5DD05B30">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 w15:restartNumberingAfterBreak="0">
    <w:nsid w:val="6EEC1020"/>
    <w:multiLevelType w:val="hybridMultilevel"/>
    <w:tmpl w:val="AB1E1CA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08"/>
  <w:hyphenationZone w:val="425"/>
  <w:drawingGridHorizontalSpacing w:val="284"/>
  <w:drawingGridVerticalSpacing w:val="284"/>
  <w:displayHorizontalDrawingGridEvery w:val="2"/>
  <w:characterSpacingControl w:val="doNotCompress"/>
  <w:hdrShapeDefaults>
    <o:shapedefaults v:ext="edit" spidmax="6148"/>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C00"/>
    <w:rsid w:val="00007DBD"/>
    <w:rsid w:val="00047090"/>
    <w:rsid w:val="00082FCE"/>
    <w:rsid w:val="000C3D3B"/>
    <w:rsid w:val="000C4E3C"/>
    <w:rsid w:val="0011257A"/>
    <w:rsid w:val="0013306D"/>
    <w:rsid w:val="00140F94"/>
    <w:rsid w:val="001D05E1"/>
    <w:rsid w:val="001D3B7C"/>
    <w:rsid w:val="001E6FA0"/>
    <w:rsid w:val="00201172"/>
    <w:rsid w:val="00216011"/>
    <w:rsid w:val="00246C02"/>
    <w:rsid w:val="00261E26"/>
    <w:rsid w:val="0029016E"/>
    <w:rsid w:val="002C58CA"/>
    <w:rsid w:val="002D3938"/>
    <w:rsid w:val="003311D2"/>
    <w:rsid w:val="003444FF"/>
    <w:rsid w:val="003B0C17"/>
    <w:rsid w:val="003C3199"/>
    <w:rsid w:val="003F4399"/>
    <w:rsid w:val="004902FD"/>
    <w:rsid w:val="00493F19"/>
    <w:rsid w:val="005111BE"/>
    <w:rsid w:val="00541495"/>
    <w:rsid w:val="005733C6"/>
    <w:rsid w:val="0061055C"/>
    <w:rsid w:val="00676896"/>
    <w:rsid w:val="00683F54"/>
    <w:rsid w:val="006A6232"/>
    <w:rsid w:val="006F372C"/>
    <w:rsid w:val="00736B4D"/>
    <w:rsid w:val="007628E7"/>
    <w:rsid w:val="0077339B"/>
    <w:rsid w:val="00776393"/>
    <w:rsid w:val="00791EC9"/>
    <w:rsid w:val="00796347"/>
    <w:rsid w:val="007B0FCF"/>
    <w:rsid w:val="007C7300"/>
    <w:rsid w:val="00807C00"/>
    <w:rsid w:val="00845937"/>
    <w:rsid w:val="00866BB7"/>
    <w:rsid w:val="00881244"/>
    <w:rsid w:val="00885AE2"/>
    <w:rsid w:val="00890E08"/>
    <w:rsid w:val="00894F0F"/>
    <w:rsid w:val="008A7EFF"/>
    <w:rsid w:val="008B06C2"/>
    <w:rsid w:val="008C632F"/>
    <w:rsid w:val="00936F65"/>
    <w:rsid w:val="0094276F"/>
    <w:rsid w:val="00980845"/>
    <w:rsid w:val="00A2480D"/>
    <w:rsid w:val="00A46FC0"/>
    <w:rsid w:val="00A86C28"/>
    <w:rsid w:val="00A91936"/>
    <w:rsid w:val="00AB7C0A"/>
    <w:rsid w:val="00AE268B"/>
    <w:rsid w:val="00AF7F82"/>
    <w:rsid w:val="00B324EE"/>
    <w:rsid w:val="00BA6794"/>
    <w:rsid w:val="00BC764A"/>
    <w:rsid w:val="00BD142E"/>
    <w:rsid w:val="00BD46D6"/>
    <w:rsid w:val="00C234D7"/>
    <w:rsid w:val="00C2382A"/>
    <w:rsid w:val="00C84B67"/>
    <w:rsid w:val="00C93197"/>
    <w:rsid w:val="00CB178C"/>
    <w:rsid w:val="00D63CB9"/>
    <w:rsid w:val="00E230A3"/>
    <w:rsid w:val="00E3063A"/>
    <w:rsid w:val="00E70E24"/>
    <w:rsid w:val="00EE18C6"/>
    <w:rsid w:val="00EE212F"/>
    <w:rsid w:val="00EE3C94"/>
    <w:rsid w:val="00EE4649"/>
    <w:rsid w:val="00F04653"/>
    <w:rsid w:val="00F408D9"/>
    <w:rsid w:val="00F83B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14:docId w14:val="12507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4902FD"/>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902F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902FD"/>
  </w:style>
  <w:style w:type="paragraph" w:styleId="Fuzeile">
    <w:name w:val="footer"/>
    <w:basedOn w:val="Standard"/>
    <w:link w:val="FuzeileZchn"/>
    <w:uiPriority w:val="99"/>
    <w:unhideWhenUsed/>
    <w:rsid w:val="004902F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902FD"/>
  </w:style>
  <w:style w:type="paragraph" w:styleId="Sprechblasentext">
    <w:name w:val="Balloon Text"/>
    <w:basedOn w:val="Standard"/>
    <w:link w:val="SprechblasentextZchn"/>
    <w:uiPriority w:val="99"/>
    <w:semiHidden/>
    <w:unhideWhenUsed/>
    <w:rsid w:val="004902F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902FD"/>
    <w:rPr>
      <w:rFonts w:ascii="Tahoma" w:hAnsi="Tahoma" w:cs="Tahoma"/>
      <w:sz w:val="16"/>
      <w:szCs w:val="16"/>
    </w:rPr>
  </w:style>
  <w:style w:type="paragraph" w:customStyle="1" w:styleId="KeinAbsatzformat">
    <w:name w:val="[Kein Absatzformat]"/>
    <w:link w:val="KeinAbsatzformatZchn"/>
    <w:rsid w:val="004902FD"/>
    <w:pPr>
      <w:keepLines/>
      <w:tabs>
        <w:tab w:val="left" w:pos="680"/>
      </w:tabs>
      <w:autoSpaceDE w:val="0"/>
      <w:autoSpaceDN w:val="0"/>
      <w:adjustRightInd w:val="0"/>
      <w:spacing w:before="1" w:after="1" w:line="240" w:lineRule="atLeast"/>
      <w:ind w:left="1" w:right="1" w:firstLine="1"/>
      <w:textAlignment w:val="baseline"/>
    </w:pPr>
    <w:rPr>
      <w:rFonts w:ascii="Univers" w:hAnsi="Univers" w:cs="Univers"/>
      <w:color w:val="000000"/>
      <w:sz w:val="22"/>
      <w:szCs w:val="22"/>
      <w:lang w:eastAsia="en-US"/>
    </w:rPr>
  </w:style>
  <w:style w:type="character" w:styleId="Hyperlink">
    <w:name w:val="Hyperlink"/>
    <w:basedOn w:val="Absatz-Standardschriftart"/>
    <w:uiPriority w:val="99"/>
    <w:unhideWhenUsed/>
    <w:rsid w:val="0077339B"/>
    <w:rPr>
      <w:color w:val="0000FF"/>
      <w:u w:val="single"/>
    </w:rPr>
  </w:style>
  <w:style w:type="paragraph" w:customStyle="1" w:styleId="Betreff-TSV">
    <w:name w:val="Betreff - TSV"/>
    <w:basedOn w:val="Standard"/>
    <w:qFormat/>
    <w:rsid w:val="008A7EFF"/>
    <w:pPr>
      <w:tabs>
        <w:tab w:val="left" w:pos="6521"/>
      </w:tabs>
      <w:spacing w:after="0" w:line="280" w:lineRule="atLeast"/>
    </w:pPr>
    <w:rPr>
      <w:rFonts w:asciiTheme="minorHAnsi" w:hAnsiTheme="minorHAnsi" w:cstheme="minorHAnsi"/>
      <w:b/>
      <w:color w:val="575757"/>
      <w:sz w:val="20"/>
      <w:szCs w:val="20"/>
    </w:rPr>
  </w:style>
  <w:style w:type="paragraph" w:customStyle="1" w:styleId="FlietextTSV">
    <w:name w:val="Fließtext – TSV"/>
    <w:basedOn w:val="KeinAbsatzformat"/>
    <w:link w:val="FlietextTSVZchn"/>
    <w:qFormat/>
    <w:rsid w:val="007628E7"/>
    <w:pPr>
      <w:tabs>
        <w:tab w:val="clear" w:pos="680"/>
        <w:tab w:val="left" w:pos="3020"/>
        <w:tab w:val="left" w:pos="3580"/>
        <w:tab w:val="left" w:pos="6521"/>
      </w:tabs>
      <w:spacing w:before="0" w:after="0" w:line="280" w:lineRule="atLeast"/>
      <w:ind w:left="0" w:right="0" w:firstLine="0"/>
      <w:jc w:val="both"/>
    </w:pPr>
    <w:rPr>
      <w:rFonts w:asciiTheme="minorHAnsi" w:hAnsiTheme="minorHAnsi" w:cs="Arial"/>
      <w:color w:val="575757"/>
      <w:sz w:val="20"/>
      <w:szCs w:val="20"/>
    </w:rPr>
  </w:style>
  <w:style w:type="character" w:styleId="NichtaufgelsteErwhnung">
    <w:name w:val="Unresolved Mention"/>
    <w:basedOn w:val="Absatz-Standardschriftart"/>
    <w:uiPriority w:val="99"/>
    <w:semiHidden/>
    <w:unhideWhenUsed/>
    <w:rsid w:val="008A7EFF"/>
    <w:rPr>
      <w:color w:val="605E5C"/>
      <w:shd w:val="clear" w:color="auto" w:fill="E1DFDD"/>
    </w:rPr>
  </w:style>
  <w:style w:type="character" w:customStyle="1" w:styleId="KeinAbsatzformatZchn">
    <w:name w:val="[Kein Absatzformat] Zchn"/>
    <w:basedOn w:val="Absatz-Standardschriftart"/>
    <w:link w:val="KeinAbsatzformat"/>
    <w:rsid w:val="007628E7"/>
    <w:rPr>
      <w:rFonts w:ascii="Univers" w:hAnsi="Univers" w:cs="Univers"/>
      <w:color w:val="000000"/>
      <w:sz w:val="22"/>
      <w:szCs w:val="22"/>
      <w:lang w:eastAsia="en-US"/>
    </w:rPr>
  </w:style>
  <w:style w:type="character" w:customStyle="1" w:styleId="FlietextTSVZchn">
    <w:name w:val="Fließtext – TSV Zchn"/>
    <w:basedOn w:val="KeinAbsatzformatZchn"/>
    <w:link w:val="FlietextTSV"/>
    <w:rsid w:val="007628E7"/>
    <w:rPr>
      <w:rFonts w:asciiTheme="minorHAnsi" w:hAnsiTheme="minorHAnsi" w:cs="Arial"/>
      <w:color w:val="575757"/>
      <w:sz w:val="22"/>
      <w:szCs w:val="22"/>
      <w:lang w:eastAsia="en-US"/>
    </w:rPr>
  </w:style>
  <w:style w:type="paragraph" w:customStyle="1" w:styleId="Kontaktdaten">
    <w:name w:val="Kontaktdaten"/>
    <w:basedOn w:val="Standard"/>
    <w:link w:val="KontaktdatenZchn"/>
    <w:qFormat/>
    <w:rsid w:val="008A7EFF"/>
    <w:pPr>
      <w:spacing w:after="0" w:line="190" w:lineRule="atLeast"/>
      <w:jc w:val="right"/>
    </w:pPr>
    <w:rPr>
      <w:b/>
      <w:bCs/>
      <w:color w:val="263253"/>
      <w:sz w:val="16"/>
      <w:szCs w:val="16"/>
    </w:rPr>
  </w:style>
  <w:style w:type="character" w:customStyle="1" w:styleId="KontaktdatenZchn">
    <w:name w:val="Kontaktdaten Zchn"/>
    <w:basedOn w:val="Absatz-Standardschriftart"/>
    <w:link w:val="Kontaktdaten"/>
    <w:rsid w:val="008A7EFF"/>
    <w:rPr>
      <w:b/>
      <w:bCs/>
      <w:color w:val="263253"/>
      <w:sz w:val="16"/>
      <w:szCs w:val="16"/>
      <w:lang w:eastAsia="en-US"/>
    </w:rPr>
  </w:style>
  <w:style w:type="paragraph" w:customStyle="1" w:styleId="SeitenzahlTSV">
    <w:name w:val="Seitenzahl – TSV"/>
    <w:basedOn w:val="Kontaktdaten"/>
    <w:link w:val="SeitenzahlTSVZchn"/>
    <w:qFormat/>
    <w:rsid w:val="00C2382A"/>
    <w:pPr>
      <w:jc w:val="left"/>
    </w:pPr>
    <w:rPr>
      <w:rFonts w:ascii="Comfortaa" w:hAnsi="Comfortaa"/>
    </w:rPr>
  </w:style>
  <w:style w:type="character" w:customStyle="1" w:styleId="SeitenzahlTSVZchn">
    <w:name w:val="Seitenzahl – TSV Zchn"/>
    <w:basedOn w:val="KontaktdatenZchn"/>
    <w:link w:val="SeitenzahlTSV"/>
    <w:rsid w:val="00C2382A"/>
    <w:rPr>
      <w:rFonts w:ascii="Comfortaa" w:hAnsi="Comfortaa"/>
      <w:b/>
      <w:bCs/>
      <w:color w:val="263253"/>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A3BDA-D3B9-4639-817B-664E1D51F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946</Words>
  <Characters>5960</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Uwe Pulsfort</dc:creator>
  <cp:lastModifiedBy>Oliver Heuser</cp:lastModifiedBy>
  <cp:revision>2</cp:revision>
  <cp:lastPrinted>2019-08-01T10:14:00Z</cp:lastPrinted>
  <dcterms:created xsi:type="dcterms:W3CDTF">2019-09-09T11:50:00Z</dcterms:created>
  <dcterms:modified xsi:type="dcterms:W3CDTF">2019-09-09T11:50:00Z</dcterms:modified>
</cp:coreProperties>
</file>