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7EFF" w:rsidRPr="00E17D9D" w:rsidRDefault="001D05E1" w:rsidP="00A46FC0">
      <w:pPr>
        <w:pStyle w:val="Betreff-TSV"/>
        <w:spacing w:before="3120"/>
        <w:rPr>
          <w:color w:val="000000" w:themeColor="text1"/>
        </w:rPr>
      </w:pPr>
      <w:r w:rsidRPr="00E17D9D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3872" behindDoc="0" locked="1" layoutInCell="1" allowOverlap="1" wp14:anchorId="261DA921" wp14:editId="7B6DE294">
                <wp:simplePos x="0" y="0"/>
                <wp:positionH relativeFrom="page">
                  <wp:posOffset>900430</wp:posOffset>
                </wp:positionH>
                <wp:positionV relativeFrom="page">
                  <wp:posOffset>1908175</wp:posOffset>
                </wp:positionV>
                <wp:extent cx="3060000" cy="1440000"/>
                <wp:effectExtent l="0" t="0" r="7620" b="8255"/>
                <wp:wrapNone/>
                <wp:docPr id="18" name="Textfeld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00" cy="144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D05E1" w:rsidRPr="00E17D9D" w:rsidRDefault="001D05E1" w:rsidP="001D05E1">
                            <w:pPr>
                              <w:pStyle w:val="FlietextTSV"/>
                              <w:rPr>
                                <w:color w:val="000000" w:themeColor="text1"/>
                              </w:rPr>
                            </w:pPr>
                            <w:r w:rsidRPr="00E17D9D">
                              <w:rPr>
                                <w:color w:val="000000" w:themeColor="text1"/>
                              </w:rPr>
                              <w:t>Frau</w:t>
                            </w:r>
                          </w:p>
                          <w:p w:rsidR="001D05E1" w:rsidRPr="00E17D9D" w:rsidRDefault="001D05E1" w:rsidP="001D05E1">
                            <w:pPr>
                              <w:pStyle w:val="FlietextTSV"/>
                              <w:rPr>
                                <w:color w:val="000000" w:themeColor="text1"/>
                              </w:rPr>
                            </w:pPr>
                            <w:r w:rsidRPr="00E17D9D">
                              <w:rPr>
                                <w:color w:val="000000" w:themeColor="text1"/>
                              </w:rPr>
                              <w:t>Marion Musterfrau</w:t>
                            </w:r>
                          </w:p>
                          <w:p w:rsidR="001D05E1" w:rsidRPr="00E17D9D" w:rsidRDefault="001D05E1" w:rsidP="001D05E1">
                            <w:pPr>
                              <w:pStyle w:val="FlietextTSV"/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 w:rsidRPr="00E17D9D">
                              <w:rPr>
                                <w:color w:val="000000" w:themeColor="text1"/>
                              </w:rPr>
                              <w:t>Musterfraustraße</w:t>
                            </w:r>
                            <w:proofErr w:type="spellEnd"/>
                            <w:r w:rsidRPr="00E17D9D">
                              <w:rPr>
                                <w:color w:val="000000" w:themeColor="text1"/>
                              </w:rPr>
                              <w:t xml:space="preserve"> 123</w:t>
                            </w:r>
                          </w:p>
                          <w:p w:rsidR="001D05E1" w:rsidRPr="00E17D9D" w:rsidRDefault="001D05E1" w:rsidP="001D05E1">
                            <w:pPr>
                              <w:pStyle w:val="FlietextTSV"/>
                              <w:rPr>
                                <w:color w:val="000000" w:themeColor="text1"/>
                              </w:rPr>
                            </w:pPr>
                            <w:r w:rsidRPr="00E17D9D">
                              <w:rPr>
                                <w:color w:val="000000" w:themeColor="text1"/>
                              </w:rPr>
                              <w:t>13245 Musterhausen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DA921" id="_x0000_t202" coordsize="21600,21600" o:spt="202" path="m,l,21600r21600,l21600,xe">
                <v:stroke joinstyle="miter"/>
                <v:path gradientshapeok="t" o:connecttype="rect"/>
              </v:shapetype>
              <v:shape id="Textfeld 18" o:spid="_x0000_s1026" type="#_x0000_t202" style="position:absolute;margin-left:70.9pt;margin-top:150.25pt;width:240.95pt;height:113.4pt;z-index: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" filled="f" stroked="f" strokeweight=".5pt">
                <v:textbox inset="0,0,0,0">
                  <w:txbxContent>
                    <w:p w:rsidR="001D05E1" w:rsidRPr="00E17D9D" w:rsidRDefault="001D05E1" w:rsidP="001D05E1">
                      <w:pPr>
                        <w:pStyle w:val="FlietextTSV"/>
                        <w:rPr>
                          <w:color w:val="000000" w:themeColor="text1"/>
                        </w:rPr>
                      </w:pPr>
                      <w:r w:rsidRPr="00E17D9D">
                        <w:rPr>
                          <w:color w:val="000000" w:themeColor="text1"/>
                        </w:rPr>
                        <w:t>Frau</w:t>
                      </w:r>
                    </w:p>
                    <w:p w:rsidR="001D05E1" w:rsidRPr="00E17D9D" w:rsidRDefault="001D05E1" w:rsidP="001D05E1">
                      <w:pPr>
                        <w:pStyle w:val="FlietextTSV"/>
                        <w:rPr>
                          <w:color w:val="000000" w:themeColor="text1"/>
                        </w:rPr>
                      </w:pPr>
                      <w:r w:rsidRPr="00E17D9D">
                        <w:rPr>
                          <w:color w:val="000000" w:themeColor="text1"/>
                        </w:rPr>
                        <w:t>Marion Musterfrau</w:t>
                      </w:r>
                    </w:p>
                    <w:p w:rsidR="001D05E1" w:rsidRPr="00E17D9D" w:rsidRDefault="001D05E1" w:rsidP="001D05E1">
                      <w:pPr>
                        <w:pStyle w:val="FlietextTSV"/>
                        <w:rPr>
                          <w:color w:val="000000" w:themeColor="text1"/>
                        </w:rPr>
                      </w:pPr>
                      <w:proofErr w:type="spellStart"/>
                      <w:r w:rsidRPr="00E17D9D">
                        <w:rPr>
                          <w:color w:val="000000" w:themeColor="text1"/>
                        </w:rPr>
                        <w:t>Musterfraustraße</w:t>
                      </w:r>
                      <w:proofErr w:type="spellEnd"/>
                      <w:r w:rsidRPr="00E17D9D">
                        <w:rPr>
                          <w:color w:val="000000" w:themeColor="text1"/>
                        </w:rPr>
                        <w:t xml:space="preserve"> 123</w:t>
                      </w:r>
                    </w:p>
                    <w:p w:rsidR="001D05E1" w:rsidRPr="00E17D9D" w:rsidRDefault="001D05E1" w:rsidP="001D05E1">
                      <w:pPr>
                        <w:pStyle w:val="FlietextTSV"/>
                        <w:rPr>
                          <w:color w:val="000000" w:themeColor="text1"/>
                        </w:rPr>
                      </w:pPr>
                      <w:r w:rsidRPr="00E17D9D">
                        <w:rPr>
                          <w:color w:val="000000" w:themeColor="text1"/>
                        </w:rPr>
                        <w:t>13245 Musterhausen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 w:rsidR="008A7EFF" w:rsidRPr="00E17D9D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800" behindDoc="1" locked="1" layoutInCell="1" allowOverlap="1" wp14:anchorId="622DCF68" wp14:editId="619ED86F">
                <wp:simplePos x="0" y="0"/>
                <wp:positionH relativeFrom="rightMargin">
                  <wp:posOffset>-598709</wp:posOffset>
                </wp:positionH>
                <wp:positionV relativeFrom="page">
                  <wp:posOffset>1620785</wp:posOffset>
                </wp:positionV>
                <wp:extent cx="2037600" cy="2880000"/>
                <wp:effectExtent l="0" t="0" r="1270" b="0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7600" cy="288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A7EFF" w:rsidRPr="008A7EFF" w:rsidRDefault="008A7EFF" w:rsidP="00980845">
                            <w:pPr>
                              <w:pStyle w:val="Kontaktdaten"/>
                            </w:pPr>
                            <w:r w:rsidRPr="008A7EFF">
                              <w:t>Max Mustermann</w:t>
                            </w:r>
                          </w:p>
                          <w:p w:rsidR="008A7EFF" w:rsidRPr="008A7EFF" w:rsidRDefault="008A7EFF" w:rsidP="00980845">
                            <w:pPr>
                              <w:pStyle w:val="Kontaktdaten"/>
                            </w:pPr>
                            <w:r w:rsidRPr="008A7EFF">
                              <w:t>Kommunikation &amp; Marketing</w:t>
                            </w:r>
                          </w:p>
                          <w:p w:rsidR="008A7EFF" w:rsidRPr="008A7EFF" w:rsidRDefault="008A7EFF" w:rsidP="00980845">
                            <w:pPr>
                              <w:pStyle w:val="Kontaktdaten"/>
                            </w:pPr>
                          </w:p>
                          <w:p w:rsidR="008A7EFF" w:rsidRPr="008A7EFF" w:rsidRDefault="008A7EFF" w:rsidP="00980845">
                            <w:pPr>
                              <w:pStyle w:val="Kontaktdaten"/>
                            </w:pPr>
                            <w:r w:rsidRPr="008A7EFF">
                              <w:t>Tannenbergstraße 57</w:t>
                            </w:r>
                          </w:p>
                          <w:p w:rsidR="008A7EFF" w:rsidRPr="008A7EFF" w:rsidRDefault="008A7EFF" w:rsidP="00980845">
                            <w:pPr>
                              <w:pStyle w:val="Kontaktdaten"/>
                            </w:pPr>
                            <w:r w:rsidRPr="008A7EFF">
                              <w:t>51373 Leverkusen</w:t>
                            </w:r>
                          </w:p>
                          <w:p w:rsidR="008A7EFF" w:rsidRPr="008A7EFF" w:rsidRDefault="008A7EFF" w:rsidP="00980845">
                            <w:pPr>
                              <w:pStyle w:val="Kontaktdaten"/>
                            </w:pPr>
                          </w:p>
                          <w:p w:rsidR="008A7EFF" w:rsidRDefault="008A7EFF" w:rsidP="00980845">
                            <w:pPr>
                              <w:pStyle w:val="Kontaktdaten"/>
                            </w:pPr>
                            <w:r>
                              <w:t>m</w:t>
                            </w:r>
                            <w:r w:rsidRPr="008A7EFF">
                              <w:t>ax.mustermann@tsvbayer04.de</w:t>
                            </w:r>
                          </w:p>
                          <w:p w:rsidR="00776393" w:rsidRDefault="00776393" w:rsidP="00980845">
                            <w:pPr>
                              <w:pStyle w:val="Kontaktdaten"/>
                            </w:pPr>
                          </w:p>
                          <w:p w:rsidR="00776393" w:rsidRDefault="00776393" w:rsidP="00980845">
                            <w:pPr>
                              <w:pStyle w:val="Kontaktdaten"/>
                            </w:pPr>
                            <w:r>
                              <w:t>Telefon: 0214 86800-51</w:t>
                            </w:r>
                          </w:p>
                          <w:p w:rsidR="00776393" w:rsidRDefault="00776393" w:rsidP="00980845">
                            <w:pPr>
                              <w:pStyle w:val="Kontaktdaten"/>
                            </w:pPr>
                            <w:r>
                              <w:t>Telefax: 0214 86800-51</w:t>
                            </w:r>
                          </w:p>
                          <w:p w:rsidR="00776393" w:rsidRDefault="00776393" w:rsidP="00980845">
                            <w:pPr>
                              <w:pStyle w:val="Kontaktdaten"/>
                            </w:pPr>
                          </w:p>
                          <w:p w:rsidR="00736B4D" w:rsidRDefault="00776393" w:rsidP="00980845">
                            <w:pPr>
                              <w:pStyle w:val="Kontaktdaten"/>
                            </w:pPr>
                            <w:r>
                              <w:t>www.tsvbayer04.de</w:t>
                            </w:r>
                          </w:p>
                          <w:p w:rsidR="00776393" w:rsidRDefault="00736B4D" w:rsidP="00980845">
                            <w:pPr>
                              <w:pStyle w:val="Kontaktdaten"/>
                            </w:pPr>
                            <w:r w:rsidRPr="00736B4D">
                              <w:rPr>
                                <w:noProof/>
                                <w:position w:val="-3"/>
                              </w:rPr>
                              <w:drawing>
                                <wp:inline distT="0" distB="0" distL="0" distR="0" wp14:anchorId="37B83216" wp14:editId="7F127ADB">
                                  <wp:extent cx="90000" cy="90000"/>
                                  <wp:effectExtent l="0" t="0" r="5715" b="5715"/>
                                  <wp:docPr id="17" name="Grafik 17" descr="Ein Bild, das Objekt enthält.&#10;&#10;Automatisch generierte Beschreibu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f_Logo_CMYK-C_Blue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0000" cy="90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/tsvbayer04</w:t>
                            </w:r>
                          </w:p>
                          <w:p w:rsidR="00F83B17" w:rsidRPr="00F83B17" w:rsidRDefault="005A20CA" w:rsidP="00980845">
                            <w:pPr>
                              <w:pStyle w:val="Kontaktdaten"/>
                            </w:pPr>
                            <w:r>
                              <w:rPr>
                                <w:bCs w:val="0"/>
                                <w:noProof/>
                                <w:position w:val="-5"/>
                              </w:rPr>
                              <w:drawing>
                                <wp:inline distT="0" distB="0" distL="0" distR="0" wp14:anchorId="457DE9AC" wp14:editId="51ADFBC9">
                                  <wp:extent cx="133350" cy="133350"/>
                                  <wp:effectExtent l="0" t="0" r="0" b="0"/>
                                  <wp:docPr id="3" name="Bild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133350" cy="133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76393">
                              <w:t>/tsvbayer04_</w:t>
                            </w:r>
                            <w:r w:rsidR="00776393" w:rsidRPr="00F83B17">
                              <w:t>official</w:t>
                            </w:r>
                          </w:p>
                          <w:p w:rsidR="00F83B17" w:rsidRPr="00F83B17" w:rsidRDefault="00246C02" w:rsidP="00980845">
                            <w:pPr>
                              <w:pStyle w:val="Kontaktdaten"/>
                            </w:pPr>
                            <w:r>
                              <w:softHyphen/>
                            </w:r>
                            <w:r>
                              <w:softHyphen/>
                            </w:r>
                          </w:p>
                          <w:p w:rsidR="00F83B17" w:rsidRDefault="00F83B17" w:rsidP="00980845">
                            <w:pPr>
                              <w:pStyle w:val="Kontaktdaten"/>
                            </w:pPr>
                          </w:p>
                          <w:p w:rsidR="00F83B17" w:rsidRPr="00F83B17" w:rsidRDefault="00F83B17" w:rsidP="00980845">
                            <w:pPr>
                              <w:pStyle w:val="Kontaktdaten"/>
                            </w:pPr>
                          </w:p>
                          <w:p w:rsidR="00F83B17" w:rsidRPr="00F83B17" w:rsidRDefault="00F83B17" w:rsidP="00980845">
                            <w:pPr>
                              <w:pStyle w:val="Kontaktdaten"/>
                            </w:pPr>
                          </w:p>
                          <w:p w:rsidR="00F83B17" w:rsidRPr="00F83B17" w:rsidRDefault="002E5069" w:rsidP="00F83B17">
                            <w:pPr>
                              <w:pStyle w:val="Kontaktdaten"/>
                            </w:pPr>
                            <w:r>
                              <w:t>9. September 2019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DCF68" id="Textfeld 6" o:spid="_x0000_s1027" type="#_x0000_t202" style="position:absolute;margin-left:-47.15pt;margin-top:127.6pt;width:160.45pt;height:226.75pt;z-index:-25165568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" fillcolor="white [3201]" stroked="f" strokeweight=".5pt">
                <v:textbox inset="0,0,0,0">
                  <w:txbxContent>
                    <w:p w:rsidR="008A7EFF" w:rsidRPr="008A7EFF" w:rsidRDefault="008A7EFF" w:rsidP="00980845">
                      <w:pPr>
                        <w:pStyle w:val="Kontaktdaten"/>
                      </w:pPr>
                      <w:r w:rsidRPr="008A7EFF">
                        <w:t>Max Mustermann</w:t>
                      </w:r>
                    </w:p>
                    <w:p w:rsidR="008A7EFF" w:rsidRPr="008A7EFF" w:rsidRDefault="008A7EFF" w:rsidP="00980845">
                      <w:pPr>
                        <w:pStyle w:val="Kontaktdaten"/>
                      </w:pPr>
                      <w:r w:rsidRPr="008A7EFF">
                        <w:t>Kommunikation &amp; Marketing</w:t>
                      </w:r>
                    </w:p>
                    <w:p w:rsidR="008A7EFF" w:rsidRPr="008A7EFF" w:rsidRDefault="008A7EFF" w:rsidP="00980845">
                      <w:pPr>
                        <w:pStyle w:val="Kontaktdaten"/>
                      </w:pPr>
                    </w:p>
                    <w:p w:rsidR="008A7EFF" w:rsidRPr="008A7EFF" w:rsidRDefault="008A7EFF" w:rsidP="00980845">
                      <w:pPr>
                        <w:pStyle w:val="Kontaktdaten"/>
                      </w:pPr>
                      <w:r w:rsidRPr="008A7EFF">
                        <w:t>Tannenbergstraße 57</w:t>
                      </w:r>
                    </w:p>
                    <w:p w:rsidR="008A7EFF" w:rsidRPr="008A7EFF" w:rsidRDefault="008A7EFF" w:rsidP="00980845">
                      <w:pPr>
                        <w:pStyle w:val="Kontaktdaten"/>
                      </w:pPr>
                      <w:r w:rsidRPr="008A7EFF">
                        <w:t>51373 Leverkusen</w:t>
                      </w:r>
                    </w:p>
                    <w:p w:rsidR="008A7EFF" w:rsidRPr="008A7EFF" w:rsidRDefault="008A7EFF" w:rsidP="00980845">
                      <w:pPr>
                        <w:pStyle w:val="Kontaktdaten"/>
                      </w:pPr>
                    </w:p>
                    <w:p w:rsidR="008A7EFF" w:rsidRDefault="008A7EFF" w:rsidP="00980845">
                      <w:pPr>
                        <w:pStyle w:val="Kontaktdaten"/>
                      </w:pPr>
                      <w:r>
                        <w:t>m</w:t>
                      </w:r>
                      <w:r w:rsidRPr="008A7EFF">
                        <w:t>ax.mustermann@tsvbayer04.de</w:t>
                      </w:r>
                    </w:p>
                    <w:p w:rsidR="00776393" w:rsidRDefault="00776393" w:rsidP="00980845">
                      <w:pPr>
                        <w:pStyle w:val="Kontaktdaten"/>
                      </w:pPr>
                    </w:p>
                    <w:p w:rsidR="00776393" w:rsidRDefault="00776393" w:rsidP="00980845">
                      <w:pPr>
                        <w:pStyle w:val="Kontaktdaten"/>
                      </w:pPr>
                      <w:r>
                        <w:t>Telefon: 0214 86800-51</w:t>
                      </w:r>
                    </w:p>
                    <w:p w:rsidR="00776393" w:rsidRDefault="00776393" w:rsidP="00980845">
                      <w:pPr>
                        <w:pStyle w:val="Kontaktdaten"/>
                      </w:pPr>
                      <w:r>
                        <w:t>Telefax: 0214 86800-51</w:t>
                      </w:r>
                    </w:p>
                    <w:p w:rsidR="00776393" w:rsidRDefault="00776393" w:rsidP="00980845">
                      <w:pPr>
                        <w:pStyle w:val="Kontaktdaten"/>
                      </w:pPr>
                    </w:p>
                    <w:p w:rsidR="00736B4D" w:rsidRDefault="00776393" w:rsidP="00980845">
                      <w:pPr>
                        <w:pStyle w:val="Kontaktdaten"/>
                      </w:pPr>
                      <w:r>
                        <w:t>www.tsvbayer04.de</w:t>
                      </w:r>
                    </w:p>
                    <w:p w:rsidR="00776393" w:rsidRDefault="00736B4D" w:rsidP="00980845">
                      <w:pPr>
                        <w:pStyle w:val="Kontaktdaten"/>
                      </w:pPr>
                      <w:r w:rsidRPr="00736B4D">
                        <w:rPr>
                          <w:noProof/>
                          <w:position w:val="-3"/>
                        </w:rPr>
                        <w:drawing>
                          <wp:inline distT="0" distB="0" distL="0" distR="0" wp14:anchorId="37B83216" wp14:editId="7F127ADB">
                            <wp:extent cx="90000" cy="90000"/>
                            <wp:effectExtent l="0" t="0" r="5715" b="5715"/>
                            <wp:docPr id="17" name="Grafik 17" descr="Ein Bild, das Objekt enthält.&#10;&#10;Automatisch generierte Beschreibu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f_Logo_CMYK-C_Blue.pn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0000" cy="90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/tsvbayer04</w:t>
                      </w:r>
                    </w:p>
                    <w:p w:rsidR="00F83B17" w:rsidRPr="00F83B17" w:rsidRDefault="005A20CA" w:rsidP="00980845">
                      <w:pPr>
                        <w:pStyle w:val="Kontaktdaten"/>
                      </w:pPr>
                      <w:r>
                        <w:rPr>
                          <w:bCs w:val="0"/>
                          <w:noProof/>
                          <w:position w:val="-5"/>
                        </w:rPr>
                        <w:drawing>
                          <wp:inline distT="0" distB="0" distL="0" distR="0" wp14:anchorId="457DE9AC" wp14:editId="51ADFBC9">
                            <wp:extent cx="133350" cy="133350"/>
                            <wp:effectExtent l="0" t="0" r="0" b="0"/>
                            <wp:docPr id="3" name="Bild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>
                                      <a:off x="0" y="0"/>
                                      <a:ext cx="133350" cy="133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76393">
                        <w:t>/tsvbayer04_</w:t>
                      </w:r>
                      <w:r w:rsidR="00776393" w:rsidRPr="00F83B17">
                        <w:t>official</w:t>
                      </w:r>
                    </w:p>
                    <w:p w:rsidR="00F83B17" w:rsidRPr="00F83B17" w:rsidRDefault="00246C02" w:rsidP="00980845">
                      <w:pPr>
                        <w:pStyle w:val="Kontaktdaten"/>
                      </w:pPr>
                      <w:r>
                        <w:softHyphen/>
                      </w:r>
                      <w:r>
                        <w:softHyphen/>
                      </w:r>
                    </w:p>
                    <w:p w:rsidR="00F83B17" w:rsidRDefault="00F83B17" w:rsidP="00980845">
                      <w:pPr>
                        <w:pStyle w:val="Kontaktdaten"/>
                      </w:pPr>
                    </w:p>
                    <w:p w:rsidR="00F83B17" w:rsidRPr="00F83B17" w:rsidRDefault="00F83B17" w:rsidP="00980845">
                      <w:pPr>
                        <w:pStyle w:val="Kontaktdaten"/>
                      </w:pPr>
                    </w:p>
                    <w:p w:rsidR="00F83B17" w:rsidRPr="00F83B17" w:rsidRDefault="00F83B17" w:rsidP="00980845">
                      <w:pPr>
                        <w:pStyle w:val="Kontaktdaten"/>
                      </w:pPr>
                    </w:p>
                    <w:p w:rsidR="00F83B17" w:rsidRPr="00F83B17" w:rsidRDefault="002E5069" w:rsidP="00F83B17">
                      <w:pPr>
                        <w:pStyle w:val="Kontaktdaten"/>
                      </w:pPr>
                      <w:r>
                        <w:t>9. September 2019</w:t>
                      </w:r>
                    </w:p>
                  </w:txbxContent>
                </v:textbox>
                <w10:wrap anchorx="margin" anchory="page"/>
                <w10:anchorlock/>
              </v:shape>
            </w:pict>
          </mc:Fallback>
        </mc:AlternateContent>
      </w:r>
      <w:r w:rsidR="0077339B" w:rsidRPr="00E17D9D">
        <w:rPr>
          <w:color w:val="000000" w:themeColor="text1"/>
        </w:rPr>
        <w:t>Mustervorlage mit Betreffzeile</w:t>
      </w:r>
      <w:r w:rsidR="007C7300" w:rsidRPr="00E17D9D">
        <w:rPr>
          <w:color w:val="000000" w:themeColor="text1"/>
        </w:rPr>
        <w:t xml:space="preserve"> </w:t>
      </w:r>
    </w:p>
    <w:p w:rsidR="008A7EFF" w:rsidRPr="00E17D9D" w:rsidRDefault="008A7EFF" w:rsidP="008A7EFF">
      <w:pPr>
        <w:pStyle w:val="Betreff-TSV"/>
        <w:rPr>
          <w:color w:val="000000" w:themeColor="text1"/>
        </w:rPr>
      </w:pPr>
    </w:p>
    <w:p w:rsidR="008A7EFF" w:rsidRPr="00E17D9D" w:rsidRDefault="008A7EFF" w:rsidP="008A7EFF">
      <w:pPr>
        <w:pStyle w:val="Betreff-TSV"/>
        <w:rPr>
          <w:color w:val="000000" w:themeColor="text1"/>
        </w:rPr>
      </w:pPr>
    </w:p>
    <w:p w:rsidR="004902FD" w:rsidRPr="00E17D9D" w:rsidRDefault="004902FD" w:rsidP="008A7EFF">
      <w:pPr>
        <w:pStyle w:val="FlietextTSV"/>
        <w:rPr>
          <w:color w:val="000000" w:themeColor="text1"/>
        </w:rPr>
      </w:pPr>
      <w:r w:rsidRPr="00E17D9D">
        <w:rPr>
          <w:color w:val="000000" w:themeColor="text1"/>
        </w:rPr>
        <w:t>Sehr geehrte Damen und Herren,</w:t>
      </w:r>
    </w:p>
    <w:p w:rsidR="00246C02" w:rsidRPr="00E17D9D" w:rsidRDefault="00246C02" w:rsidP="008A7EFF">
      <w:pPr>
        <w:pStyle w:val="FlietextTSV"/>
        <w:rPr>
          <w:color w:val="000000" w:themeColor="text1"/>
        </w:rPr>
      </w:pPr>
    </w:p>
    <w:p w:rsidR="00007DBD" w:rsidRPr="00E17D9D" w:rsidRDefault="00E17D9D" w:rsidP="00007DBD">
      <w:pPr>
        <w:pStyle w:val="FlietextTSV"/>
        <w:rPr>
          <w:color w:val="000000" w:themeColor="text1"/>
          <w:lang w:val="en-US"/>
        </w:rPr>
      </w:pPr>
      <w:r>
        <w:rPr>
          <w:color w:val="000000" w:themeColor="text1"/>
        </w:rPr>
        <w:t>…</w:t>
      </w:r>
      <w:bookmarkStart w:id="0" w:name="_GoBack"/>
      <w:bookmarkEnd w:id="0"/>
    </w:p>
    <w:p w:rsidR="00C84B67" w:rsidRDefault="00C84B67" w:rsidP="007628E7">
      <w:pPr>
        <w:pStyle w:val="FlietextTSV"/>
      </w:pPr>
    </w:p>
    <w:p w:rsidR="00C84B67" w:rsidRDefault="00C84B67" w:rsidP="007628E7">
      <w:pPr>
        <w:pStyle w:val="FlietextTSV"/>
      </w:pPr>
    </w:p>
    <w:p w:rsidR="00C84B67" w:rsidRDefault="00C84B67" w:rsidP="007628E7">
      <w:pPr>
        <w:pStyle w:val="FlietextTSV"/>
      </w:pPr>
    </w:p>
    <w:p w:rsidR="00C84B67" w:rsidRPr="007C7300" w:rsidRDefault="00C84B67" w:rsidP="007628E7">
      <w:pPr>
        <w:pStyle w:val="FlietextTSV"/>
        <w:rPr>
          <w:lang w:val="en-US"/>
        </w:rPr>
      </w:pPr>
    </w:p>
    <w:sectPr w:rsidR="00C84B67" w:rsidRPr="007C7300" w:rsidSect="0029016E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3005" w:right="2835" w:bottom="1418" w:left="1418" w:header="0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23B2" w:rsidRDefault="008623B2" w:rsidP="004902FD">
      <w:pPr>
        <w:spacing w:after="0" w:line="240" w:lineRule="auto"/>
      </w:pPr>
      <w:r>
        <w:separator/>
      </w:r>
    </w:p>
  </w:endnote>
  <w:endnote w:type="continuationSeparator" w:id="0">
    <w:p w:rsidR="008623B2" w:rsidRDefault="008623B2" w:rsidP="00490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fortaa">
    <w:panose1 w:val="00000500000000000000"/>
    <w:charset w:val="00"/>
    <w:family w:val="auto"/>
    <w:pitch w:val="variable"/>
    <w:sig w:usb0="20000287" w:usb1="00000002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82A" w:rsidRDefault="00C2382A" w:rsidP="001D3B7C">
    <w:pPr>
      <w:pStyle w:val="SeitenzahlTSV"/>
    </w:pPr>
    <w:r>
      <w:t xml:space="preserve">Seite </w:t>
    </w:r>
    <w:sdt>
      <w:sdtPr>
        <w:id w:val="-1833673759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4204804"/>
      <w:docPartObj>
        <w:docPartGallery w:val="Page Numbers (Bottom of Page)"/>
        <w:docPartUnique/>
      </w:docPartObj>
    </w:sdtPr>
    <w:sdtEndPr>
      <w:rPr>
        <w:rFonts w:ascii="Comfortaa" w:hAnsi="Comfortaa"/>
      </w:rPr>
    </w:sdtEndPr>
    <w:sdtContent>
      <w:p w:rsidR="00246C02" w:rsidRPr="00246C02" w:rsidRDefault="00246C02" w:rsidP="00246C02">
        <w:pPr>
          <w:pStyle w:val="Kontaktdaten"/>
          <w:jc w:val="left"/>
          <w:rPr>
            <w:rFonts w:ascii="Comfortaa" w:hAnsi="Comfortaa"/>
          </w:rPr>
        </w:pPr>
        <w:r w:rsidRPr="00246C02">
          <w:rPr>
            <w:rFonts w:ascii="Comfortaa" w:hAnsi="Comfortaa"/>
          </w:rPr>
          <w:t xml:space="preserve">Seite </w:t>
        </w:r>
        <w:r w:rsidRPr="00246C02">
          <w:rPr>
            <w:rFonts w:ascii="Comfortaa" w:hAnsi="Comfortaa"/>
          </w:rPr>
          <w:fldChar w:fldCharType="begin"/>
        </w:r>
        <w:r w:rsidRPr="00246C02">
          <w:rPr>
            <w:rFonts w:ascii="Comfortaa" w:hAnsi="Comfortaa"/>
          </w:rPr>
          <w:instrText>PAGE   \* MERGEFORMAT</w:instrText>
        </w:r>
        <w:r w:rsidRPr="00246C02">
          <w:rPr>
            <w:rFonts w:ascii="Comfortaa" w:hAnsi="Comfortaa"/>
          </w:rPr>
          <w:fldChar w:fldCharType="separate"/>
        </w:r>
        <w:r w:rsidRPr="00246C02">
          <w:rPr>
            <w:rFonts w:ascii="Comfortaa" w:hAnsi="Comfortaa"/>
          </w:rPr>
          <w:t>2</w:t>
        </w:r>
        <w:r w:rsidRPr="00246C02">
          <w:rPr>
            <w:rFonts w:ascii="Comfortaa" w:hAnsi="Comfortaa"/>
          </w:rPr>
          <w:fldChar w:fldCharType="end"/>
        </w:r>
      </w:p>
    </w:sdtContent>
  </w:sdt>
  <w:p w:rsidR="00246C02" w:rsidRDefault="00246C0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23B2" w:rsidRDefault="008623B2" w:rsidP="004902FD">
      <w:pPr>
        <w:spacing w:after="0" w:line="240" w:lineRule="auto"/>
      </w:pPr>
      <w:r>
        <w:separator/>
      </w:r>
    </w:p>
  </w:footnote>
  <w:footnote w:type="continuationSeparator" w:id="0">
    <w:p w:rsidR="008623B2" w:rsidRDefault="008623B2" w:rsidP="004902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1495" w:rsidRDefault="008623B2">
    <w:pPr>
      <w:pStyle w:val="Kopfzeile"/>
    </w:pPr>
    <w:r>
      <w:rPr>
        <w:noProof/>
      </w:rPr>
      <w:pict w14:anchorId="44AC2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82782" o:spid="_x0000_s2051" type="#_x0000_t75" style="position:absolute;margin-left:0;margin-top:0;width:595.2pt;height:841.9pt;z-index:-251656704;mso-position-horizontal:center;mso-position-horizontal-relative:margin;mso-position-vertical:center;mso-position-vertical-relative:margin" o:allowincell="f">
          <v:imagedata r:id="rId1" o:title="CorporateDesign_Briefpapier_A4 blank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11BE" w:rsidRPr="00BB43C9" w:rsidRDefault="0029016E" w:rsidP="00BD46D6">
    <w:pPr>
      <w:rPr>
        <w:rFonts w:ascii="Arial" w:hAnsi="Arial" w:cs="Arial"/>
        <w:b/>
        <w:sz w:val="18"/>
        <w:szCs w:val="18"/>
      </w:rPr>
    </w:pPr>
    <w:r>
      <w:rPr>
        <w:noProof/>
        <w:szCs w:val="16"/>
      </w:rPr>
      <w:drawing>
        <wp:anchor distT="0" distB="0" distL="114300" distR="114300" simplePos="0" relativeHeight="251658240" behindDoc="1" locked="1" layoutInCell="0" allowOverlap="0" wp14:anchorId="31F778C3" wp14:editId="17A96DC9">
          <wp:simplePos x="0" y="0"/>
          <wp:positionH relativeFrom="column">
            <wp:posOffset>-900430</wp:posOffset>
          </wp:positionH>
          <wp:positionV relativeFrom="page">
            <wp:posOffset>0</wp:posOffset>
          </wp:positionV>
          <wp:extent cx="7574400" cy="10710000"/>
          <wp:effectExtent l="0" t="0" r="7620" b="0"/>
          <wp:wrapNone/>
          <wp:docPr id="2" name="Grafik 2" descr="Ein Bild, das Objek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orporateDesign_Briefpapier_A4 blanko_ohne Schrift und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4400" cy="107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111BE" w:rsidRPr="00367413" w:rsidRDefault="005111BE" w:rsidP="00BD46D6">
    <w:pPr>
      <w:spacing w:line="360" w:lineRule="auto"/>
      <w:ind w:left="540"/>
      <w:rPr>
        <w:rFonts w:ascii="Verdana" w:hAnsi="Verdana"/>
        <w:sz w:val="12"/>
        <w:szCs w:val="12"/>
      </w:rPr>
    </w:pPr>
  </w:p>
  <w:p w:rsidR="005111BE" w:rsidRPr="00367413" w:rsidRDefault="005111BE" w:rsidP="00BD46D6">
    <w:pPr>
      <w:ind w:left="540"/>
      <w:rPr>
        <w:rFonts w:ascii="Verdana" w:hAnsi="Verdana"/>
      </w:rPr>
    </w:pPr>
  </w:p>
  <w:p w:rsidR="005111BE" w:rsidRPr="00BD46D6" w:rsidRDefault="005111BE" w:rsidP="00BD46D6">
    <w:pPr>
      <w:pStyle w:val="Kopfzeile"/>
      <w:rPr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11BE" w:rsidRDefault="008623B2" w:rsidP="00AF7F82">
    <w:pPr>
      <w:pStyle w:val="Kopfzeile"/>
      <w:jc w:val="both"/>
    </w:pPr>
    <w:r>
      <w:rPr>
        <w:noProof/>
        <w:lang w:eastAsia="de-DE"/>
      </w:rPr>
      <w:pict w14:anchorId="79B761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82781" o:spid="_x0000_s2050" type="#_x0000_t75" style="position:absolute;left:0;text-align:left;margin-left:-71.45pt;margin-top:-147.8pt;width:595.2pt;height:841.9pt;z-index:-251657728;mso-position-horizontal-relative:margin;mso-position-vertical-relative:margin" o:allowincell="f">
          <v:imagedata r:id="rId1" o:title="CorporateDesign_Briefpapier_A4 blanko"/>
          <w10:wrap anchorx="margin" anchory="margin"/>
          <w10:anchorlock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580pt;height:580pt;flip:x;visibility:visible;mso-wrap-style:square" o:bullet="t">
        <v:imagedata r:id="rId1" o:title=""/>
      </v:shape>
    </w:pict>
  </w:numPicBullet>
  <w:abstractNum w:abstractNumId="0" w15:restartNumberingAfterBreak="0">
    <w:nsid w:val="4FDD07BC"/>
    <w:multiLevelType w:val="hybridMultilevel"/>
    <w:tmpl w:val="C3D20924"/>
    <w:lvl w:ilvl="0" w:tplc="5DD05B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EEC1020"/>
    <w:multiLevelType w:val="hybridMultilevel"/>
    <w:tmpl w:val="AB1E1CA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08"/>
  <w:hyphenationZone w:val="425"/>
  <w:drawingGridHorizontalSpacing w:val="284"/>
  <w:drawingGridVerticalSpacing w:val="284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D9D"/>
    <w:rsid w:val="00007DBD"/>
    <w:rsid w:val="00047090"/>
    <w:rsid w:val="00082FCE"/>
    <w:rsid w:val="000C3D3B"/>
    <w:rsid w:val="000C4E3C"/>
    <w:rsid w:val="0011257A"/>
    <w:rsid w:val="0013306D"/>
    <w:rsid w:val="00140F94"/>
    <w:rsid w:val="001D05E1"/>
    <w:rsid w:val="001D3B7C"/>
    <w:rsid w:val="001E6FA0"/>
    <w:rsid w:val="00201172"/>
    <w:rsid w:val="00216011"/>
    <w:rsid w:val="002368B0"/>
    <w:rsid w:val="00246C02"/>
    <w:rsid w:val="00261E26"/>
    <w:rsid w:val="0029016E"/>
    <w:rsid w:val="002D3938"/>
    <w:rsid w:val="002E5069"/>
    <w:rsid w:val="003311D2"/>
    <w:rsid w:val="003444FF"/>
    <w:rsid w:val="003B0C17"/>
    <w:rsid w:val="003C3199"/>
    <w:rsid w:val="003F4399"/>
    <w:rsid w:val="004902FD"/>
    <w:rsid w:val="00493F19"/>
    <w:rsid w:val="005111BE"/>
    <w:rsid w:val="00541495"/>
    <w:rsid w:val="005733C6"/>
    <w:rsid w:val="005A20CA"/>
    <w:rsid w:val="00676896"/>
    <w:rsid w:val="00683F54"/>
    <w:rsid w:val="006A6232"/>
    <w:rsid w:val="006F372C"/>
    <w:rsid w:val="00736B4D"/>
    <w:rsid w:val="007628E7"/>
    <w:rsid w:val="0077339B"/>
    <w:rsid w:val="00776393"/>
    <w:rsid w:val="00791EC9"/>
    <w:rsid w:val="00796347"/>
    <w:rsid w:val="007B0FCF"/>
    <w:rsid w:val="007C7300"/>
    <w:rsid w:val="00807C00"/>
    <w:rsid w:val="00845937"/>
    <w:rsid w:val="008623B2"/>
    <w:rsid w:val="00866BB7"/>
    <w:rsid w:val="00881244"/>
    <w:rsid w:val="00885AE2"/>
    <w:rsid w:val="00890E08"/>
    <w:rsid w:val="00894F0F"/>
    <w:rsid w:val="008A7EFF"/>
    <w:rsid w:val="008B06C2"/>
    <w:rsid w:val="008C632F"/>
    <w:rsid w:val="00936F65"/>
    <w:rsid w:val="0094276F"/>
    <w:rsid w:val="00980845"/>
    <w:rsid w:val="00A2480D"/>
    <w:rsid w:val="00A46FC0"/>
    <w:rsid w:val="00A86C28"/>
    <w:rsid w:val="00A91936"/>
    <w:rsid w:val="00AB7C0A"/>
    <w:rsid w:val="00AE268B"/>
    <w:rsid w:val="00AF7F82"/>
    <w:rsid w:val="00B324EE"/>
    <w:rsid w:val="00BA6794"/>
    <w:rsid w:val="00BC764A"/>
    <w:rsid w:val="00BD142E"/>
    <w:rsid w:val="00BD46D6"/>
    <w:rsid w:val="00C234D7"/>
    <w:rsid w:val="00C2382A"/>
    <w:rsid w:val="00C84B67"/>
    <w:rsid w:val="00C93197"/>
    <w:rsid w:val="00CB178C"/>
    <w:rsid w:val="00D63CB9"/>
    <w:rsid w:val="00E17D9D"/>
    <w:rsid w:val="00E230A3"/>
    <w:rsid w:val="00E3063A"/>
    <w:rsid w:val="00E70E24"/>
    <w:rsid w:val="00EE18C6"/>
    <w:rsid w:val="00EE4649"/>
    <w:rsid w:val="00F04653"/>
    <w:rsid w:val="00F408D9"/>
    <w:rsid w:val="00F8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25075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4902FD"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902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902FD"/>
  </w:style>
  <w:style w:type="paragraph" w:styleId="Fuzeile">
    <w:name w:val="footer"/>
    <w:basedOn w:val="Standard"/>
    <w:link w:val="FuzeileZchn"/>
    <w:uiPriority w:val="99"/>
    <w:unhideWhenUsed/>
    <w:rsid w:val="004902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902FD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90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902FD"/>
    <w:rPr>
      <w:rFonts w:ascii="Tahoma" w:hAnsi="Tahoma" w:cs="Tahoma"/>
      <w:sz w:val="16"/>
      <w:szCs w:val="16"/>
    </w:rPr>
  </w:style>
  <w:style w:type="paragraph" w:customStyle="1" w:styleId="KeinAbsatzformat">
    <w:name w:val="[Kein Absatzformat]"/>
    <w:link w:val="KeinAbsatzformatZchn"/>
    <w:rsid w:val="004902FD"/>
    <w:pPr>
      <w:keepLines/>
      <w:tabs>
        <w:tab w:val="left" w:pos="680"/>
      </w:tabs>
      <w:autoSpaceDE w:val="0"/>
      <w:autoSpaceDN w:val="0"/>
      <w:adjustRightInd w:val="0"/>
      <w:spacing w:before="1" w:after="1" w:line="240" w:lineRule="atLeast"/>
      <w:ind w:left="1" w:right="1" w:firstLine="1"/>
      <w:textAlignment w:val="baseline"/>
    </w:pPr>
    <w:rPr>
      <w:rFonts w:ascii="Univers" w:hAnsi="Univers" w:cs="Univers"/>
      <w:color w:val="000000"/>
      <w:sz w:val="22"/>
      <w:szCs w:val="22"/>
      <w:lang w:eastAsia="en-US"/>
    </w:rPr>
  </w:style>
  <w:style w:type="character" w:styleId="Hyperlink">
    <w:name w:val="Hyperlink"/>
    <w:basedOn w:val="Absatz-Standardschriftart"/>
    <w:uiPriority w:val="99"/>
    <w:unhideWhenUsed/>
    <w:rsid w:val="0077339B"/>
    <w:rPr>
      <w:color w:val="0000FF"/>
      <w:u w:val="single"/>
    </w:rPr>
  </w:style>
  <w:style w:type="paragraph" w:customStyle="1" w:styleId="Betreff-TSV">
    <w:name w:val="Betreff - TSV"/>
    <w:basedOn w:val="Standard"/>
    <w:qFormat/>
    <w:rsid w:val="008A7EFF"/>
    <w:pPr>
      <w:tabs>
        <w:tab w:val="left" w:pos="6521"/>
      </w:tabs>
      <w:spacing w:after="0" w:line="280" w:lineRule="atLeast"/>
    </w:pPr>
    <w:rPr>
      <w:rFonts w:asciiTheme="minorHAnsi" w:hAnsiTheme="minorHAnsi" w:cstheme="minorHAnsi"/>
      <w:b/>
      <w:color w:val="575757"/>
      <w:sz w:val="20"/>
      <w:szCs w:val="20"/>
    </w:rPr>
  </w:style>
  <w:style w:type="paragraph" w:customStyle="1" w:styleId="FlietextTSV">
    <w:name w:val="Fließtext – TSV"/>
    <w:basedOn w:val="KeinAbsatzformat"/>
    <w:link w:val="FlietextTSVZchn"/>
    <w:qFormat/>
    <w:rsid w:val="007628E7"/>
    <w:pPr>
      <w:tabs>
        <w:tab w:val="clear" w:pos="680"/>
        <w:tab w:val="left" w:pos="3020"/>
        <w:tab w:val="left" w:pos="3580"/>
        <w:tab w:val="left" w:pos="6521"/>
      </w:tabs>
      <w:spacing w:before="0" w:after="0" w:line="280" w:lineRule="atLeast"/>
      <w:ind w:left="0" w:right="0" w:firstLine="0"/>
      <w:jc w:val="both"/>
    </w:pPr>
    <w:rPr>
      <w:rFonts w:asciiTheme="minorHAnsi" w:hAnsiTheme="minorHAnsi" w:cs="Arial"/>
      <w:color w:val="575757"/>
      <w:sz w:val="20"/>
      <w:szCs w:val="2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A7EFF"/>
    <w:rPr>
      <w:color w:val="605E5C"/>
      <w:shd w:val="clear" w:color="auto" w:fill="E1DFDD"/>
    </w:rPr>
  </w:style>
  <w:style w:type="character" w:customStyle="1" w:styleId="KeinAbsatzformatZchn">
    <w:name w:val="[Kein Absatzformat] Zchn"/>
    <w:basedOn w:val="Absatz-Standardschriftart"/>
    <w:link w:val="KeinAbsatzformat"/>
    <w:rsid w:val="007628E7"/>
    <w:rPr>
      <w:rFonts w:ascii="Univers" w:hAnsi="Univers" w:cs="Univers"/>
      <w:color w:val="000000"/>
      <w:sz w:val="22"/>
      <w:szCs w:val="22"/>
      <w:lang w:eastAsia="en-US"/>
    </w:rPr>
  </w:style>
  <w:style w:type="character" w:customStyle="1" w:styleId="FlietextTSVZchn">
    <w:name w:val="Fließtext – TSV Zchn"/>
    <w:basedOn w:val="KeinAbsatzformatZchn"/>
    <w:link w:val="FlietextTSV"/>
    <w:rsid w:val="007628E7"/>
    <w:rPr>
      <w:rFonts w:asciiTheme="minorHAnsi" w:hAnsiTheme="minorHAnsi" w:cs="Arial"/>
      <w:color w:val="575757"/>
      <w:sz w:val="22"/>
      <w:szCs w:val="22"/>
      <w:lang w:eastAsia="en-US"/>
    </w:rPr>
  </w:style>
  <w:style w:type="paragraph" w:customStyle="1" w:styleId="Kontaktdaten">
    <w:name w:val="Kontaktdaten"/>
    <w:basedOn w:val="Standard"/>
    <w:link w:val="KontaktdatenZchn"/>
    <w:qFormat/>
    <w:rsid w:val="008A7EFF"/>
    <w:pPr>
      <w:spacing w:after="0" w:line="190" w:lineRule="atLeast"/>
      <w:jc w:val="right"/>
    </w:pPr>
    <w:rPr>
      <w:b/>
      <w:bCs/>
      <w:color w:val="263253"/>
      <w:sz w:val="16"/>
      <w:szCs w:val="16"/>
    </w:rPr>
  </w:style>
  <w:style w:type="character" w:customStyle="1" w:styleId="KontaktdatenZchn">
    <w:name w:val="Kontaktdaten Zchn"/>
    <w:basedOn w:val="Absatz-Standardschriftart"/>
    <w:link w:val="Kontaktdaten"/>
    <w:rsid w:val="008A7EFF"/>
    <w:rPr>
      <w:b/>
      <w:bCs/>
      <w:color w:val="263253"/>
      <w:sz w:val="16"/>
      <w:szCs w:val="16"/>
      <w:lang w:eastAsia="en-US"/>
    </w:rPr>
  </w:style>
  <w:style w:type="paragraph" w:customStyle="1" w:styleId="SeitenzahlTSV">
    <w:name w:val="Seitenzahl – TSV"/>
    <w:basedOn w:val="Kontaktdaten"/>
    <w:link w:val="SeitenzahlTSVZchn"/>
    <w:qFormat/>
    <w:rsid w:val="00C2382A"/>
    <w:pPr>
      <w:jc w:val="left"/>
    </w:pPr>
    <w:rPr>
      <w:rFonts w:ascii="Comfortaa" w:hAnsi="Comfortaa"/>
    </w:rPr>
  </w:style>
  <w:style w:type="character" w:customStyle="1" w:styleId="SeitenzahlTSVZchn">
    <w:name w:val="Seitenzahl – TSV Zchn"/>
    <w:basedOn w:val="KontaktdatenZchn"/>
    <w:link w:val="SeitenzahlTSV"/>
    <w:rsid w:val="00C2382A"/>
    <w:rPr>
      <w:rFonts w:ascii="Comfortaa" w:hAnsi="Comfortaa"/>
      <w:b/>
      <w:bCs/>
      <w:color w:val="263253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9F560-748B-4CF6-88F1-6189F9156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Briefpapier_2019_A4</Template>
  <TotalTime>0</TotalTime>
  <Pages>1</Pages>
  <Words>10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Oliver Heuser</dc:creator>
  <cp:lastModifiedBy>Oliver Heuser</cp:lastModifiedBy>
  <cp:revision>1</cp:revision>
  <cp:lastPrinted>2019-08-01T10:14:00Z</cp:lastPrinted>
  <dcterms:created xsi:type="dcterms:W3CDTF">2019-09-19T14:59:00Z</dcterms:created>
  <dcterms:modified xsi:type="dcterms:W3CDTF">2019-09-19T15:00:00Z</dcterms:modified>
</cp:coreProperties>
</file>